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46C1" w:rsidRDefault="00B646C1" w:rsidP="004C508C">
      <w:pPr>
        <w:spacing w:after="0"/>
        <w:jc w:val="right"/>
        <w:rPr>
          <w:rFonts w:ascii="Trebuchet MS" w:hAnsi="Trebuchet MS"/>
          <w:b/>
        </w:rPr>
      </w:pPr>
      <w:r w:rsidRPr="00B646C1">
        <w:rPr>
          <w:rFonts w:ascii="Trebuchet MS" w:hAnsi="Trebuchet MS"/>
          <w:b/>
        </w:rPr>
        <w:t xml:space="preserve">ANEXA </w:t>
      </w:r>
      <w:r>
        <w:rPr>
          <w:rFonts w:ascii="Trebuchet MS" w:hAnsi="Trebuchet MS"/>
          <w:b/>
        </w:rPr>
        <w:t>2</w:t>
      </w:r>
      <w:r w:rsidR="00B14952">
        <w:rPr>
          <w:rFonts w:ascii="Trebuchet MS" w:hAnsi="Trebuchet MS"/>
          <w:b/>
        </w:rPr>
        <w:t xml:space="preserve"> </w:t>
      </w:r>
    </w:p>
    <w:p w:rsidR="004C508C" w:rsidRPr="00B646C1" w:rsidRDefault="004C508C" w:rsidP="00B646C1">
      <w:pPr>
        <w:spacing w:after="0"/>
        <w:jc w:val="both"/>
        <w:rPr>
          <w:rFonts w:ascii="Trebuchet MS" w:hAnsi="Trebuchet MS"/>
          <w:b/>
        </w:rPr>
      </w:pPr>
    </w:p>
    <w:p w:rsidR="00B646C1" w:rsidRDefault="00B646C1" w:rsidP="00B14952">
      <w:pPr>
        <w:spacing w:after="0" w:line="360" w:lineRule="auto"/>
        <w:jc w:val="center"/>
        <w:rPr>
          <w:rFonts w:ascii="Trebuchet MS" w:hAnsi="Trebuchet MS"/>
          <w:b/>
        </w:rPr>
      </w:pPr>
      <w:r w:rsidRPr="00B646C1">
        <w:rPr>
          <w:rFonts w:ascii="Trebuchet MS" w:hAnsi="Trebuchet MS"/>
          <w:b/>
        </w:rPr>
        <w:t>NEVOI DE FORMARE PROFESIONALĂ</w:t>
      </w:r>
    </w:p>
    <w:p w:rsidR="00B14952" w:rsidRPr="00B646C1" w:rsidRDefault="00B14952" w:rsidP="004C508C">
      <w:pPr>
        <w:spacing w:after="0" w:line="360" w:lineRule="auto"/>
        <w:jc w:val="both"/>
        <w:rPr>
          <w:rFonts w:ascii="Trebuchet MS" w:hAnsi="Trebuchet MS"/>
          <w:b/>
        </w:rPr>
      </w:pPr>
    </w:p>
    <w:p w:rsidR="00B646C1" w:rsidRPr="00B646C1" w:rsidRDefault="00B646C1" w:rsidP="004C508C">
      <w:pPr>
        <w:spacing w:after="0" w:line="360" w:lineRule="auto"/>
        <w:jc w:val="both"/>
        <w:rPr>
          <w:rFonts w:ascii="Trebuchet MS" w:hAnsi="Trebuchet MS"/>
          <w:sz w:val="20"/>
          <w:szCs w:val="20"/>
        </w:rPr>
      </w:pPr>
      <w:r w:rsidRPr="00B646C1">
        <w:rPr>
          <w:rFonts w:ascii="Trebuchet MS" w:hAnsi="Trebuchet MS"/>
          <w:sz w:val="20"/>
          <w:szCs w:val="20"/>
        </w:rPr>
        <w:t>1. Îmbunătățirea cunoștințelor fermierilor în scopul practicării de tehnici și tehnologii agricole și inovative, inclusiv ca urmare a rezultatelor cercetării-35 ore maximum:</w:t>
      </w:r>
    </w:p>
    <w:p w:rsidR="00B646C1" w:rsidRPr="00B646C1" w:rsidRDefault="00B646C1" w:rsidP="004C508C">
      <w:pPr>
        <w:spacing w:after="0" w:line="360" w:lineRule="auto"/>
        <w:jc w:val="both"/>
        <w:rPr>
          <w:rFonts w:ascii="Trebuchet MS" w:hAnsi="Trebuchet MS"/>
          <w:sz w:val="20"/>
          <w:szCs w:val="20"/>
          <w:lang w:val="fr-FR"/>
        </w:rPr>
      </w:pPr>
      <w:r w:rsidRPr="00B646C1">
        <w:rPr>
          <w:rFonts w:ascii="Trebuchet MS" w:hAnsi="Trebuchet MS"/>
          <w:sz w:val="20"/>
          <w:szCs w:val="20"/>
          <w:lang w:val="fr-FR"/>
        </w:rPr>
        <w:t>1.1 - Aspecte privind aplicarea unor tehnologii noi performanțe de cultura  plantelor și de creștere a animalelor; soiuri, hibrizi și  rase de animale performante (pentru exploatațiile vegetale, mixte și zootehnice).</w:t>
      </w:r>
    </w:p>
    <w:p w:rsidR="00B646C1" w:rsidRPr="00B646C1" w:rsidRDefault="00B646C1" w:rsidP="004C508C">
      <w:pPr>
        <w:spacing w:after="0" w:line="360" w:lineRule="auto"/>
        <w:jc w:val="both"/>
        <w:rPr>
          <w:rFonts w:ascii="Trebuchet MS" w:hAnsi="Trebuchet MS"/>
          <w:sz w:val="20"/>
          <w:szCs w:val="20"/>
          <w:lang w:val="fr-FR"/>
        </w:rPr>
      </w:pPr>
      <w:r w:rsidRPr="00B646C1">
        <w:rPr>
          <w:rFonts w:ascii="Trebuchet MS" w:hAnsi="Trebuchet MS"/>
          <w:sz w:val="20"/>
          <w:szCs w:val="20"/>
          <w:lang w:val="fr-FR"/>
        </w:rPr>
        <w:t>2. Îmbunătățirea cunoștințelor legate de standarde comunitare la nivelul fermei, gestionarea gunoiului de grajd, îmbunătățirea calității producției -24 ore maximum :</w:t>
      </w:r>
    </w:p>
    <w:p w:rsidR="00B646C1" w:rsidRPr="00B646C1" w:rsidRDefault="00B646C1" w:rsidP="004C508C">
      <w:pPr>
        <w:spacing w:after="0" w:line="360" w:lineRule="auto"/>
        <w:jc w:val="both"/>
        <w:rPr>
          <w:rFonts w:ascii="Trebuchet MS" w:hAnsi="Trebuchet MS"/>
          <w:sz w:val="20"/>
          <w:szCs w:val="20"/>
          <w:lang w:val="fr-FR"/>
        </w:rPr>
      </w:pPr>
      <w:r w:rsidRPr="00B646C1">
        <w:rPr>
          <w:rFonts w:ascii="Trebuchet MS" w:hAnsi="Trebuchet MS"/>
          <w:sz w:val="20"/>
          <w:szCs w:val="20"/>
          <w:lang w:val="fr-FR"/>
        </w:rPr>
        <w:t>2.1- Aspecte privind Normele de ecocondiționalitate în cadrul schemelor și măsurilor de sprijin ;</w:t>
      </w:r>
    </w:p>
    <w:p w:rsidR="00B646C1" w:rsidRPr="00B646C1" w:rsidRDefault="00B646C1" w:rsidP="004C508C">
      <w:pPr>
        <w:spacing w:after="0" w:line="360" w:lineRule="auto"/>
        <w:jc w:val="both"/>
        <w:rPr>
          <w:rFonts w:ascii="Trebuchet MS" w:hAnsi="Trebuchet MS"/>
          <w:sz w:val="20"/>
          <w:szCs w:val="20"/>
          <w:lang w:val="fr-FR"/>
        </w:rPr>
      </w:pPr>
      <w:r w:rsidRPr="00B646C1">
        <w:rPr>
          <w:rFonts w:ascii="Trebuchet MS" w:hAnsi="Trebuchet MS"/>
          <w:sz w:val="20"/>
          <w:szCs w:val="20"/>
          <w:lang w:val="fr-FR"/>
        </w:rPr>
        <w:t xml:space="preserve">2.2- Aspecte privind protecția apelor împotriva poluării cu nitrați din surse agricole; </w:t>
      </w:r>
    </w:p>
    <w:p w:rsidR="00B646C1" w:rsidRPr="00B646C1" w:rsidRDefault="00B646C1" w:rsidP="004C508C">
      <w:pPr>
        <w:spacing w:after="0" w:line="360" w:lineRule="auto"/>
        <w:jc w:val="both"/>
        <w:rPr>
          <w:rFonts w:ascii="Trebuchet MS" w:hAnsi="Trebuchet MS"/>
          <w:sz w:val="20"/>
          <w:szCs w:val="20"/>
          <w:lang w:val="fr-FR"/>
        </w:rPr>
      </w:pPr>
      <w:r w:rsidRPr="00B646C1">
        <w:rPr>
          <w:rFonts w:ascii="Trebuchet MS" w:hAnsi="Trebuchet MS"/>
          <w:sz w:val="20"/>
          <w:szCs w:val="20"/>
          <w:lang w:val="fr-FR"/>
        </w:rPr>
        <w:t>2.3- Aspecte privind recomandările privind tehnicile de aplicare a fertilizanţilor: îngrășăminte chimice, organice și verzi ;</w:t>
      </w:r>
    </w:p>
    <w:p w:rsidR="00B646C1" w:rsidRPr="00B646C1" w:rsidRDefault="00B646C1" w:rsidP="004C508C">
      <w:pPr>
        <w:spacing w:after="0" w:line="360" w:lineRule="auto"/>
        <w:jc w:val="both"/>
        <w:rPr>
          <w:rFonts w:ascii="Trebuchet MS" w:hAnsi="Trebuchet MS"/>
          <w:sz w:val="20"/>
          <w:szCs w:val="20"/>
          <w:lang w:val="fr-FR"/>
        </w:rPr>
      </w:pPr>
      <w:r w:rsidRPr="00B646C1">
        <w:rPr>
          <w:rFonts w:ascii="Trebuchet MS" w:hAnsi="Trebuchet MS"/>
          <w:sz w:val="20"/>
          <w:szCs w:val="20"/>
          <w:lang w:val="fr-FR"/>
        </w:rPr>
        <w:t xml:space="preserve">2.4- Aspecte privind depozitarea și aplicarea îngrășămintelor organice și chimice. </w:t>
      </w:r>
    </w:p>
    <w:p w:rsidR="00B646C1" w:rsidRPr="00B646C1" w:rsidRDefault="00B646C1" w:rsidP="004C508C">
      <w:pPr>
        <w:spacing w:after="0" w:line="360" w:lineRule="auto"/>
        <w:jc w:val="both"/>
        <w:rPr>
          <w:rFonts w:ascii="Trebuchet MS" w:hAnsi="Trebuchet MS"/>
          <w:sz w:val="20"/>
          <w:szCs w:val="20"/>
        </w:rPr>
      </w:pPr>
      <w:r w:rsidRPr="00B646C1">
        <w:rPr>
          <w:rFonts w:ascii="Trebuchet MS" w:hAnsi="Trebuchet MS"/>
          <w:sz w:val="20"/>
          <w:szCs w:val="20"/>
        </w:rPr>
        <w:t xml:space="preserve">3. Diversificarea activităților în exploatațiile agricole- 24 ore maximum: </w:t>
      </w:r>
    </w:p>
    <w:p w:rsidR="00B646C1" w:rsidRPr="00B646C1" w:rsidRDefault="00B646C1" w:rsidP="004C508C">
      <w:pPr>
        <w:spacing w:after="0" w:line="360" w:lineRule="auto"/>
        <w:jc w:val="both"/>
        <w:rPr>
          <w:rFonts w:ascii="Trebuchet MS" w:hAnsi="Trebuchet MS"/>
          <w:sz w:val="20"/>
          <w:szCs w:val="20"/>
          <w:lang w:val="fr-FR"/>
        </w:rPr>
      </w:pPr>
      <w:r w:rsidRPr="00B646C1">
        <w:rPr>
          <w:rFonts w:ascii="Trebuchet MS" w:hAnsi="Trebuchet MS"/>
          <w:sz w:val="20"/>
          <w:szCs w:val="20"/>
          <w:lang w:val="fr-FR"/>
        </w:rPr>
        <w:t xml:space="preserve">3.1- Aspecte privind Includerea în asolament  de noi specii de plante solicitate de piață și  cu profitabilitate ridicată. </w:t>
      </w:r>
    </w:p>
    <w:p w:rsidR="00B646C1" w:rsidRPr="00B646C1" w:rsidRDefault="00C75727" w:rsidP="004C508C">
      <w:pPr>
        <w:spacing w:after="0" w:line="360" w:lineRule="auto"/>
        <w:jc w:val="both"/>
        <w:rPr>
          <w:rFonts w:ascii="Trebuchet MS" w:hAnsi="Trebuchet MS"/>
          <w:sz w:val="20"/>
          <w:szCs w:val="20"/>
          <w:lang w:val="fr-FR"/>
        </w:rPr>
      </w:pPr>
      <w:r>
        <w:rPr>
          <w:rFonts w:ascii="Trebuchet MS" w:hAnsi="Trebuchet MS"/>
          <w:sz w:val="20"/>
          <w:szCs w:val="20"/>
          <w:lang w:val="fr-FR"/>
        </w:rPr>
        <w:t>3.2.- Aspecte privind I</w:t>
      </w:r>
      <w:r w:rsidR="00B646C1" w:rsidRPr="00B646C1">
        <w:rPr>
          <w:rFonts w:ascii="Trebuchet MS" w:hAnsi="Trebuchet MS"/>
          <w:sz w:val="20"/>
          <w:szCs w:val="20"/>
          <w:lang w:val="fr-FR"/>
        </w:rPr>
        <w:t>ncluderea de noi specii de animale.</w:t>
      </w:r>
    </w:p>
    <w:p w:rsidR="00B646C1" w:rsidRPr="00B646C1" w:rsidRDefault="00B646C1" w:rsidP="004C508C">
      <w:pPr>
        <w:spacing w:after="0" w:line="360" w:lineRule="auto"/>
        <w:jc w:val="both"/>
        <w:rPr>
          <w:rFonts w:ascii="Trebuchet MS" w:hAnsi="Trebuchet MS"/>
          <w:sz w:val="20"/>
          <w:szCs w:val="20"/>
          <w:lang w:val="fr-FR"/>
        </w:rPr>
      </w:pPr>
      <w:r w:rsidRPr="00B646C1">
        <w:rPr>
          <w:rFonts w:ascii="Trebuchet MS" w:hAnsi="Trebuchet MS"/>
          <w:sz w:val="20"/>
          <w:szCs w:val="20"/>
          <w:lang w:val="fr-FR"/>
        </w:rPr>
        <w:t>4. Managementul general al fermei (contabilitate, marketing, cunoștințe TIC, etc.) -40 de ore maximum:</w:t>
      </w:r>
    </w:p>
    <w:p w:rsidR="00B646C1" w:rsidRPr="00B646C1" w:rsidRDefault="00B646C1" w:rsidP="004C508C">
      <w:pPr>
        <w:spacing w:after="0" w:line="360" w:lineRule="auto"/>
        <w:jc w:val="both"/>
        <w:rPr>
          <w:rFonts w:ascii="Trebuchet MS" w:hAnsi="Trebuchet MS"/>
          <w:sz w:val="20"/>
          <w:szCs w:val="20"/>
          <w:lang w:val="fr-FR"/>
        </w:rPr>
      </w:pPr>
      <w:r w:rsidRPr="00B646C1">
        <w:rPr>
          <w:rFonts w:ascii="Trebuchet MS" w:hAnsi="Trebuchet MS"/>
          <w:sz w:val="20"/>
          <w:szCs w:val="20"/>
          <w:lang w:val="fr-FR"/>
        </w:rPr>
        <w:t xml:space="preserve">4.1- Aspecte privind noțiuni de contabilitate primară la nivel de fermă; </w:t>
      </w:r>
    </w:p>
    <w:p w:rsidR="00B646C1" w:rsidRPr="00B646C1" w:rsidRDefault="00B646C1" w:rsidP="004C508C">
      <w:pPr>
        <w:spacing w:after="0" w:line="360" w:lineRule="auto"/>
        <w:jc w:val="both"/>
        <w:rPr>
          <w:rFonts w:ascii="Trebuchet MS" w:hAnsi="Trebuchet MS"/>
          <w:sz w:val="20"/>
          <w:szCs w:val="20"/>
          <w:lang w:val="fr-FR"/>
        </w:rPr>
      </w:pPr>
      <w:r w:rsidRPr="00B646C1">
        <w:rPr>
          <w:rFonts w:ascii="Trebuchet MS" w:hAnsi="Trebuchet MS"/>
          <w:sz w:val="20"/>
          <w:szCs w:val="20"/>
          <w:lang w:val="fr-FR"/>
        </w:rPr>
        <w:t>4.2- Aspecte privind servicii de marketing pe filiera produselor agroalimentare.</w:t>
      </w:r>
    </w:p>
    <w:p w:rsidR="00B646C1" w:rsidRPr="00B646C1" w:rsidRDefault="00B646C1" w:rsidP="004C508C">
      <w:pPr>
        <w:pStyle w:val="Default"/>
        <w:spacing w:line="360" w:lineRule="auto"/>
        <w:jc w:val="both"/>
        <w:rPr>
          <w:i/>
          <w:sz w:val="20"/>
          <w:szCs w:val="20"/>
        </w:rPr>
      </w:pPr>
      <w:r w:rsidRPr="00B646C1">
        <w:rPr>
          <w:i/>
          <w:sz w:val="20"/>
          <w:szCs w:val="20"/>
        </w:rPr>
        <w:t xml:space="preserve">Cursurile de formare profesională sunt de scurtă durată (ex: inițiere, perfecționare), cu perioade diferențiate de pregătire, în funcţie de nivelul de pregătire al beneficiarilor finali, precum și de tematica programului de formare profesională –cu o durată de 40 de ore (5 zile). </w:t>
      </w:r>
    </w:p>
    <w:p w:rsidR="00B646C1" w:rsidRPr="00583DAF" w:rsidRDefault="00583DAF" w:rsidP="00583DAF">
      <w:pPr>
        <w:spacing w:after="0" w:line="360" w:lineRule="auto"/>
        <w:jc w:val="both"/>
        <w:rPr>
          <w:rFonts w:ascii="Trebuchet MS" w:hAnsi="Trebuchet MS"/>
          <w:sz w:val="20"/>
          <w:szCs w:val="20"/>
          <w:lang w:val="fr-FR"/>
        </w:rPr>
      </w:pPr>
      <w:r w:rsidRPr="00583DAF">
        <w:rPr>
          <w:rFonts w:ascii="Trebuchet MS" w:hAnsi="Trebuchet MS"/>
          <w:sz w:val="20"/>
          <w:szCs w:val="20"/>
          <w:lang w:val="fr-FR"/>
        </w:rPr>
        <w:t xml:space="preserve">5. </w:t>
      </w:r>
      <w:r>
        <w:rPr>
          <w:rFonts w:ascii="Trebuchet MS" w:hAnsi="Trebuchet MS"/>
          <w:sz w:val="20"/>
          <w:szCs w:val="20"/>
          <w:lang w:val="fr-FR"/>
        </w:rPr>
        <w:t>Dez</w:t>
      </w:r>
      <w:r w:rsidRPr="00583DAF">
        <w:rPr>
          <w:rFonts w:ascii="Trebuchet MS" w:hAnsi="Trebuchet MS"/>
          <w:sz w:val="20"/>
          <w:szCs w:val="20"/>
          <w:lang w:val="fr-FR"/>
        </w:rPr>
        <w:t>volt</w:t>
      </w:r>
      <w:r>
        <w:rPr>
          <w:rFonts w:ascii="Trebuchet MS" w:hAnsi="Trebuchet MS"/>
          <w:sz w:val="20"/>
          <w:szCs w:val="20"/>
          <w:lang w:val="fr-FR"/>
        </w:rPr>
        <w:t>area activitatilor non-agricole specifice teritoriului.</w:t>
      </w:r>
      <w:bookmarkStart w:id="0" w:name="_GoBack"/>
      <w:bookmarkEnd w:id="0"/>
    </w:p>
    <w:p w:rsidR="00CA4063" w:rsidRDefault="00CA4063" w:rsidP="00CA4063">
      <w:pPr>
        <w:widowControl w:val="0"/>
        <w:spacing w:before="518" w:after="474" w:line="220" w:lineRule="exact"/>
        <w:rPr>
          <w:rFonts w:ascii="Trebuchet MS" w:hAnsi="Trebuchet MS"/>
          <w:b/>
          <w:bCs/>
          <w:color w:val="000000"/>
          <w:shd w:val="clear" w:color="auto" w:fill="FFFFFF"/>
          <w:lang w:val="ro-RO"/>
        </w:rPr>
      </w:pPr>
    </w:p>
    <w:sectPr w:rsidR="00CA4063" w:rsidSect="004C508C">
      <w:headerReference w:type="default" r:id="rId8"/>
      <w:footerReference w:type="even" r:id="rId9"/>
      <w:type w:val="continuous"/>
      <w:pgSz w:w="11907" w:h="16840" w:code="9"/>
      <w:pgMar w:top="864" w:right="850" w:bottom="720" w:left="709" w:header="288" w:footer="144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3FFB" w:rsidRDefault="00B73FFB">
      <w:r>
        <w:separator/>
      </w:r>
    </w:p>
  </w:endnote>
  <w:endnote w:type="continuationSeparator" w:id="0">
    <w:p w:rsidR="00B73FFB" w:rsidRDefault="00B73F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71E" w:rsidRDefault="004D5380" w:rsidP="00D3287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CE171E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E171E" w:rsidRDefault="00CE171E" w:rsidP="00DA62CD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3FFB" w:rsidRDefault="00B73FFB">
      <w:r>
        <w:separator/>
      </w:r>
    </w:p>
  </w:footnote>
  <w:footnote w:type="continuationSeparator" w:id="0">
    <w:p w:rsidR="00B73FFB" w:rsidRDefault="00B73FF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3DAF" w:rsidRPr="000C7120" w:rsidRDefault="00CE171E" w:rsidP="004C508C">
    <w:pPr>
      <w:rPr>
        <w:rFonts w:ascii="Trebuchet MS" w:eastAsiaTheme="minorHAnsi" w:hAnsi="Trebuchet MS" w:cstheme="minorBidi"/>
        <w:i/>
        <w:sz w:val="18"/>
        <w:szCs w:val="18"/>
        <w:lang w:val="ro-RO"/>
      </w:rPr>
    </w:pPr>
    <w:r>
      <w:rPr>
        <w:rFonts w:ascii="Arial" w:hAnsi="Arial" w:cs="Arial"/>
        <w:b/>
        <w:bCs/>
        <w:i/>
        <w:iCs/>
        <w:sz w:val="16"/>
        <w:szCs w:val="16"/>
      </w:rPr>
      <w:tab/>
    </w:r>
  </w:p>
  <w:tbl>
    <w:tblPr>
      <w:tblW w:w="9154" w:type="dxa"/>
      <w:jc w:val="center"/>
      <w:tblLayout w:type="fixed"/>
      <w:tblLook w:val="04A0"/>
    </w:tblPr>
    <w:tblGrid>
      <w:gridCol w:w="1818"/>
      <w:gridCol w:w="1688"/>
      <w:gridCol w:w="1843"/>
      <w:gridCol w:w="1843"/>
      <w:gridCol w:w="1962"/>
    </w:tblGrid>
    <w:tr w:rsidR="00583DAF" w:rsidRPr="00A63C09" w:rsidTr="00E50ABD">
      <w:trPr>
        <w:trHeight w:val="1070"/>
        <w:jc w:val="center"/>
      </w:trPr>
      <w:tc>
        <w:tcPr>
          <w:tcW w:w="1818" w:type="dxa"/>
        </w:tcPr>
        <w:p w:rsidR="00583DAF" w:rsidRPr="00A63C09" w:rsidRDefault="00583DAF" w:rsidP="00583DAF">
          <w:pPr>
            <w:pStyle w:val="Header"/>
            <w:tabs>
              <w:tab w:val="right" w:pos="9360"/>
            </w:tabs>
            <w:ind w:right="-540"/>
            <w:rPr>
              <w:b/>
              <w:sz w:val="16"/>
              <w:szCs w:val="16"/>
            </w:rPr>
          </w:pPr>
          <w:r w:rsidRPr="00A63C09">
            <w:rPr>
              <w:b/>
            </w:rPr>
            <w:t xml:space="preserve">                        </w:t>
          </w:r>
        </w:p>
        <w:p w:rsidR="00583DAF" w:rsidRPr="00A63C09" w:rsidRDefault="00583DAF" w:rsidP="00583DAF">
          <w:pPr>
            <w:pStyle w:val="Header"/>
            <w:tabs>
              <w:tab w:val="right" w:pos="9360"/>
            </w:tabs>
            <w:ind w:right="-540"/>
            <w:rPr>
              <w:b/>
              <w:sz w:val="16"/>
              <w:szCs w:val="16"/>
            </w:rPr>
          </w:pPr>
          <w:r w:rsidRPr="00A63C09">
            <w:rPr>
              <w:b/>
              <w:bCs/>
              <w:iCs/>
              <w:color w:val="000000"/>
              <w:lang w:val="rm-CH"/>
            </w:rPr>
            <w:t xml:space="preserve">  </w:t>
          </w:r>
          <w:r>
            <w:rPr>
              <w:b/>
              <w:bCs/>
              <w:iCs/>
              <w:noProof/>
              <w:color w:val="000000"/>
            </w:rPr>
            <w:drawing>
              <wp:inline distT="0" distB="0" distL="0" distR="0">
                <wp:extent cx="880110" cy="750570"/>
                <wp:effectExtent l="19050" t="0" r="0" b="0"/>
                <wp:docPr id="1" name="Picture 1" descr="Sigla_Uniunii_Europene_cu_tex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igla_Uniunii_Europene_cu_tex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0110" cy="750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b/>
              <w:bCs/>
              <w:iCs/>
              <w:color w:val="000000"/>
              <w:lang w:val="rm-CH"/>
            </w:rPr>
            <w:t xml:space="preserve"> </w:t>
          </w:r>
        </w:p>
      </w:tc>
      <w:tc>
        <w:tcPr>
          <w:tcW w:w="1688" w:type="dxa"/>
          <w:vAlign w:val="center"/>
        </w:tcPr>
        <w:p w:rsidR="00583DAF" w:rsidRPr="00A63C09" w:rsidRDefault="00583DAF" w:rsidP="00583DAF">
          <w:pPr>
            <w:pStyle w:val="Header"/>
            <w:tabs>
              <w:tab w:val="right" w:pos="9360"/>
            </w:tabs>
            <w:ind w:right="-540"/>
            <w:jc w:val="both"/>
            <w:rPr>
              <w:b/>
              <w:sz w:val="16"/>
              <w:szCs w:val="16"/>
            </w:rPr>
          </w:pPr>
          <w:r>
            <w:rPr>
              <w:noProof/>
            </w:rPr>
            <w:drawing>
              <wp:inline distT="0" distB="0" distL="0" distR="0">
                <wp:extent cx="802005" cy="802005"/>
                <wp:effectExtent l="19050" t="0" r="0" b="0"/>
                <wp:docPr id="2" name="Picture 2" descr="SIGLA_GUVERNULUI_ROM%C3%82NIE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SIGLA_GUVERNULUI_ROM%C3%82NIE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2005" cy="802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43" w:type="dxa"/>
          <w:vAlign w:val="center"/>
        </w:tcPr>
        <w:p w:rsidR="00583DAF" w:rsidRPr="00A63C09" w:rsidRDefault="00583DAF" w:rsidP="00583DAF">
          <w:pPr>
            <w:pStyle w:val="Header"/>
            <w:tabs>
              <w:tab w:val="right" w:pos="9360"/>
            </w:tabs>
            <w:ind w:right="-540"/>
            <w:rPr>
              <w:b/>
              <w:sz w:val="16"/>
              <w:szCs w:val="16"/>
            </w:rPr>
          </w:pPr>
          <w:r>
            <w:t xml:space="preserve">   </w:t>
          </w:r>
          <w:r>
            <w:rPr>
              <w:noProof/>
            </w:rPr>
            <w:drawing>
              <wp:inline distT="0" distB="0" distL="0" distR="0">
                <wp:extent cx="724535" cy="724535"/>
                <wp:effectExtent l="19050" t="0" r="0" b="0"/>
                <wp:docPr id="3" name="Picture 3" descr="Sigla_LEAD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Sigla_LEAD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4535" cy="724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43" w:type="dxa"/>
          <w:vAlign w:val="center"/>
        </w:tcPr>
        <w:p w:rsidR="00583DAF" w:rsidRPr="00A63C09" w:rsidRDefault="00583DAF" w:rsidP="00583DAF">
          <w:pPr>
            <w:pStyle w:val="Header"/>
            <w:tabs>
              <w:tab w:val="right" w:pos="9360"/>
            </w:tabs>
            <w:ind w:left="-129" w:right="-540"/>
            <w:rPr>
              <w:b/>
              <w:sz w:val="16"/>
              <w:szCs w:val="16"/>
            </w:rPr>
          </w:pPr>
          <w:r>
            <w:rPr>
              <w:noProof/>
            </w:rPr>
            <w:drawing>
              <wp:inline distT="0" distB="0" distL="0" distR="0">
                <wp:extent cx="991870" cy="690245"/>
                <wp:effectExtent l="19050" t="0" r="0" b="0"/>
                <wp:docPr id="4" name="Picture 4" descr="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1870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62" w:type="dxa"/>
          <w:vAlign w:val="center"/>
        </w:tcPr>
        <w:p w:rsidR="00583DAF" w:rsidRPr="00A63C09" w:rsidRDefault="00583DAF" w:rsidP="00583DAF">
          <w:pPr>
            <w:pStyle w:val="Header"/>
            <w:tabs>
              <w:tab w:val="right" w:pos="9360"/>
            </w:tabs>
            <w:ind w:right="-540"/>
            <w:rPr>
              <w:b/>
              <w:sz w:val="16"/>
              <w:szCs w:val="16"/>
            </w:rPr>
          </w:pPr>
          <w:r>
            <w:rPr>
              <w:noProof/>
            </w:rPr>
            <w:drawing>
              <wp:inline distT="0" distB="0" distL="0" distR="0">
                <wp:extent cx="948690" cy="629920"/>
                <wp:effectExtent l="19050" t="0" r="3810" b="0"/>
                <wp:docPr id="5" name="Picture 5" descr="Siglă_AFIR (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Siglă_AFIR (1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8690" cy="629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CE171E" w:rsidRPr="004C508C" w:rsidRDefault="00CE171E" w:rsidP="00583DAF">
    <w:pPr>
      <w:ind w:left="-993" w:hanging="141"/>
      <w:rPr>
        <w:rFonts w:ascii="Trebuchet MS" w:eastAsiaTheme="minorHAnsi" w:hAnsi="Trebuchet MS" w:cstheme="minorBidi"/>
        <w:i/>
        <w:sz w:val="18"/>
        <w:szCs w:val="18"/>
        <w:lang w:val="ro-RO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2"/>
    <w:lvl w:ilvl="0">
      <w:start w:val="1"/>
      <w:numFmt w:val="decimal"/>
      <w:lvlText w:val="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%2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%2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%2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%2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%2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%2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%2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%2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">
    <w:nsid w:val="00000007"/>
    <w:multiLevelType w:val="multilevel"/>
    <w:tmpl w:val="00000006"/>
    <w:lvl w:ilvl="0">
      <w:start w:val="1"/>
      <w:numFmt w:val="decimal"/>
      <w:lvlText w:val="5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5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5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5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5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5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5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5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5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2">
    <w:nsid w:val="00000009"/>
    <w:multiLevelType w:val="multilevel"/>
    <w:tmpl w:val="00000008"/>
    <w:lvl w:ilvl="0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3">
    <w:nsid w:val="0000000B"/>
    <w:multiLevelType w:val="multilevel"/>
    <w:tmpl w:val="0000000A"/>
    <w:lvl w:ilvl="0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4">
    <w:nsid w:val="0000000D"/>
    <w:multiLevelType w:val="multilevel"/>
    <w:tmpl w:val="0000000C"/>
    <w:lvl w:ilvl="0">
      <w:start w:val="1"/>
      <w:numFmt w:val="decimal"/>
      <w:lvlText w:val="6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6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6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6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6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6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6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6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6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5">
    <w:nsid w:val="04BD6B83"/>
    <w:multiLevelType w:val="hybridMultilevel"/>
    <w:tmpl w:val="930835D4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5C42A24C">
      <w:start w:val="400"/>
      <w:numFmt w:val="bullet"/>
      <w:lvlText w:val="-"/>
      <w:lvlJc w:val="left"/>
      <w:pPr>
        <w:ind w:left="1440" w:hanging="360"/>
      </w:pPr>
      <w:rPr>
        <w:rFonts w:ascii="Trebuchet MS" w:eastAsia="Calibri" w:hAnsi="Trebuchet MS" w:cs="Calibri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5357051"/>
    <w:multiLevelType w:val="hybridMultilevel"/>
    <w:tmpl w:val="5C56EB38"/>
    <w:lvl w:ilvl="0" w:tplc="0418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7">
    <w:nsid w:val="05C346A1"/>
    <w:multiLevelType w:val="hybridMultilevel"/>
    <w:tmpl w:val="A68E0A18"/>
    <w:lvl w:ilvl="0" w:tplc="04180017">
      <w:start w:val="1"/>
      <w:numFmt w:val="lowerLetter"/>
      <w:lvlText w:val="%1)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08210EAC"/>
    <w:multiLevelType w:val="hybridMultilevel"/>
    <w:tmpl w:val="08ECB608"/>
    <w:lvl w:ilvl="0" w:tplc="0418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98A18CB"/>
    <w:multiLevelType w:val="hybridMultilevel"/>
    <w:tmpl w:val="9A44A88C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9C877A2"/>
    <w:multiLevelType w:val="hybridMultilevel"/>
    <w:tmpl w:val="09D6C1A2"/>
    <w:lvl w:ilvl="0" w:tplc="F514840A">
      <w:start w:val="1"/>
      <w:numFmt w:val="lowerLetter"/>
      <w:lvlText w:val="%1)"/>
      <w:lvlJc w:val="left"/>
      <w:pPr>
        <w:ind w:left="360" w:hanging="360"/>
      </w:pPr>
      <w:rPr>
        <w:b w:val="0"/>
        <w:sz w:val="22"/>
        <w:szCs w:val="22"/>
      </w:r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0DED70B0"/>
    <w:multiLevelType w:val="hybridMultilevel"/>
    <w:tmpl w:val="EC0C340E"/>
    <w:lvl w:ilvl="0" w:tplc="039CC156">
      <w:start w:val="1"/>
      <w:numFmt w:val="decimal"/>
      <w:lvlText w:val="%1."/>
      <w:lvlJc w:val="left"/>
      <w:pPr>
        <w:ind w:left="2136" w:hanging="1416"/>
      </w:pPr>
      <w:rPr>
        <w:rFonts w:hint="default"/>
      </w:rPr>
    </w:lvl>
    <w:lvl w:ilvl="1" w:tplc="755812C2">
      <w:start w:val="1"/>
      <w:numFmt w:val="lowerLetter"/>
      <w:lvlText w:val="%2."/>
      <w:lvlJc w:val="left"/>
      <w:pPr>
        <w:ind w:left="2856" w:hanging="1416"/>
      </w:pPr>
      <w:rPr>
        <w:rFonts w:hint="default"/>
      </w:r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110050F3"/>
    <w:multiLevelType w:val="hybridMultilevel"/>
    <w:tmpl w:val="6966CB34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216170B"/>
    <w:multiLevelType w:val="hybridMultilevel"/>
    <w:tmpl w:val="39969932"/>
    <w:lvl w:ilvl="0" w:tplc="0418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3194B99"/>
    <w:multiLevelType w:val="hybridMultilevel"/>
    <w:tmpl w:val="C1CA0E3A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4EC4B6B"/>
    <w:multiLevelType w:val="hybridMultilevel"/>
    <w:tmpl w:val="168C3FC2"/>
    <w:lvl w:ilvl="0" w:tplc="04180017">
      <w:start w:val="1"/>
      <w:numFmt w:val="lowerLetter"/>
      <w:lvlText w:val="%1)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16586548"/>
    <w:multiLevelType w:val="hybridMultilevel"/>
    <w:tmpl w:val="88546BC6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DCC5E2B"/>
    <w:multiLevelType w:val="hybridMultilevel"/>
    <w:tmpl w:val="B1323F3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21B267E5"/>
    <w:multiLevelType w:val="hybridMultilevel"/>
    <w:tmpl w:val="25EE63BE"/>
    <w:lvl w:ilvl="0" w:tplc="0418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23037003"/>
    <w:multiLevelType w:val="hybridMultilevel"/>
    <w:tmpl w:val="F424BB4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55610CE"/>
    <w:multiLevelType w:val="hybridMultilevel"/>
    <w:tmpl w:val="D108C302"/>
    <w:lvl w:ilvl="0" w:tplc="04180017">
      <w:start w:val="1"/>
      <w:numFmt w:val="lowerLetter"/>
      <w:lvlText w:val="%1)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284342B4"/>
    <w:multiLevelType w:val="multilevel"/>
    <w:tmpl w:val="A83A520C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suff w:val="space"/>
      <w:lvlText w:val="%1.%2."/>
      <w:lvlJc w:val="left"/>
      <w:pPr>
        <w:ind w:left="57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94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5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3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64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1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23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704" w:hanging="1800"/>
      </w:pPr>
      <w:rPr>
        <w:rFonts w:cs="Times New Roman" w:hint="default"/>
      </w:rPr>
    </w:lvl>
  </w:abstractNum>
  <w:abstractNum w:abstractNumId="22">
    <w:nsid w:val="2A6F2092"/>
    <w:multiLevelType w:val="multilevel"/>
    <w:tmpl w:val="77907306"/>
    <w:lvl w:ilvl="0">
      <w:start w:val="13"/>
      <w:numFmt w:val="decimal"/>
      <w:lvlText w:val="%1"/>
      <w:lvlJc w:val="left"/>
      <w:pPr>
        <w:ind w:left="420" w:hanging="420"/>
      </w:pPr>
      <w:rPr>
        <w:rFonts w:hint="default"/>
        <w:color w:val="000000"/>
      </w:rPr>
    </w:lvl>
    <w:lvl w:ilvl="1">
      <w:start w:val="1"/>
      <w:numFmt w:val="decimal"/>
      <w:lvlText w:val="%1.%2"/>
      <w:lvlJc w:val="left"/>
      <w:pPr>
        <w:ind w:left="900" w:hanging="42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168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2160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300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348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432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480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5280" w:hanging="1440"/>
      </w:pPr>
      <w:rPr>
        <w:rFonts w:hint="default"/>
        <w:color w:val="000000"/>
      </w:rPr>
    </w:lvl>
  </w:abstractNum>
  <w:abstractNum w:abstractNumId="23">
    <w:nsid w:val="2BCD1B95"/>
    <w:multiLevelType w:val="hybridMultilevel"/>
    <w:tmpl w:val="8CF033B8"/>
    <w:lvl w:ilvl="0" w:tplc="0418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2D7944A8"/>
    <w:multiLevelType w:val="hybridMultilevel"/>
    <w:tmpl w:val="35E0563A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D8575B9"/>
    <w:multiLevelType w:val="hybridMultilevel"/>
    <w:tmpl w:val="0FC44D9A"/>
    <w:lvl w:ilvl="0" w:tplc="0418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30322353"/>
    <w:multiLevelType w:val="hybridMultilevel"/>
    <w:tmpl w:val="4A76F87E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31B7721A"/>
    <w:multiLevelType w:val="hybridMultilevel"/>
    <w:tmpl w:val="2CFAC3B2"/>
    <w:lvl w:ilvl="0" w:tplc="04180017">
      <w:start w:val="1"/>
      <w:numFmt w:val="lowerLetter"/>
      <w:lvlText w:val="%1)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324D648E"/>
    <w:multiLevelType w:val="hybridMultilevel"/>
    <w:tmpl w:val="D1F8D63C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5A2547B"/>
    <w:multiLevelType w:val="hybridMultilevel"/>
    <w:tmpl w:val="91EC966A"/>
    <w:lvl w:ilvl="0" w:tplc="0418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374C12BC"/>
    <w:multiLevelType w:val="hybridMultilevel"/>
    <w:tmpl w:val="E0F0E752"/>
    <w:lvl w:ilvl="0" w:tplc="0418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381F3A5F"/>
    <w:multiLevelType w:val="hybridMultilevel"/>
    <w:tmpl w:val="3FBA2FA6"/>
    <w:lvl w:ilvl="0" w:tplc="0418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3B4B6818"/>
    <w:multiLevelType w:val="hybridMultilevel"/>
    <w:tmpl w:val="518CBB36"/>
    <w:lvl w:ilvl="0" w:tplc="0418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3C4309AA"/>
    <w:multiLevelType w:val="hybridMultilevel"/>
    <w:tmpl w:val="F9502B5A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D1D3703"/>
    <w:multiLevelType w:val="hybridMultilevel"/>
    <w:tmpl w:val="69D2060C"/>
    <w:lvl w:ilvl="0" w:tplc="04180017">
      <w:start w:val="1"/>
      <w:numFmt w:val="lowerLetter"/>
      <w:lvlText w:val="%1)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49964907"/>
    <w:multiLevelType w:val="hybridMultilevel"/>
    <w:tmpl w:val="901A9E0A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4CF93647"/>
    <w:multiLevelType w:val="hybridMultilevel"/>
    <w:tmpl w:val="06123F3E"/>
    <w:lvl w:ilvl="0" w:tplc="0418000B">
      <w:start w:val="1"/>
      <w:numFmt w:val="bullet"/>
      <w:lvlText w:val=""/>
      <w:lvlJc w:val="left"/>
      <w:pPr>
        <w:ind w:left="45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37">
    <w:nsid w:val="52A71A23"/>
    <w:multiLevelType w:val="hybridMultilevel"/>
    <w:tmpl w:val="D506EE98"/>
    <w:lvl w:ilvl="0" w:tplc="0418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53C03084"/>
    <w:multiLevelType w:val="hybridMultilevel"/>
    <w:tmpl w:val="D918FD24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4DA092E"/>
    <w:multiLevelType w:val="hybridMultilevel"/>
    <w:tmpl w:val="A8008E02"/>
    <w:lvl w:ilvl="0" w:tplc="04180017">
      <w:start w:val="1"/>
      <w:numFmt w:val="lowerLetter"/>
      <w:lvlText w:val="%1)"/>
      <w:lvlJc w:val="left"/>
      <w:pPr>
        <w:ind w:left="2149" w:hanging="360"/>
      </w:pPr>
    </w:lvl>
    <w:lvl w:ilvl="1" w:tplc="04180019">
      <w:start w:val="1"/>
      <w:numFmt w:val="lowerLetter"/>
      <w:lvlText w:val="%2."/>
      <w:lvlJc w:val="left"/>
      <w:pPr>
        <w:ind w:left="2869" w:hanging="360"/>
      </w:pPr>
    </w:lvl>
    <w:lvl w:ilvl="2" w:tplc="0418001B" w:tentative="1">
      <w:start w:val="1"/>
      <w:numFmt w:val="lowerRoman"/>
      <w:lvlText w:val="%3."/>
      <w:lvlJc w:val="right"/>
      <w:pPr>
        <w:ind w:left="3589" w:hanging="180"/>
      </w:pPr>
    </w:lvl>
    <w:lvl w:ilvl="3" w:tplc="0418000F" w:tentative="1">
      <w:start w:val="1"/>
      <w:numFmt w:val="decimal"/>
      <w:lvlText w:val="%4."/>
      <w:lvlJc w:val="left"/>
      <w:pPr>
        <w:ind w:left="4309" w:hanging="360"/>
      </w:pPr>
    </w:lvl>
    <w:lvl w:ilvl="4" w:tplc="04180019" w:tentative="1">
      <w:start w:val="1"/>
      <w:numFmt w:val="lowerLetter"/>
      <w:lvlText w:val="%5."/>
      <w:lvlJc w:val="left"/>
      <w:pPr>
        <w:ind w:left="5029" w:hanging="360"/>
      </w:pPr>
    </w:lvl>
    <w:lvl w:ilvl="5" w:tplc="0418001B" w:tentative="1">
      <w:start w:val="1"/>
      <w:numFmt w:val="lowerRoman"/>
      <w:lvlText w:val="%6."/>
      <w:lvlJc w:val="right"/>
      <w:pPr>
        <w:ind w:left="5749" w:hanging="180"/>
      </w:pPr>
    </w:lvl>
    <w:lvl w:ilvl="6" w:tplc="0418000F" w:tentative="1">
      <w:start w:val="1"/>
      <w:numFmt w:val="decimal"/>
      <w:lvlText w:val="%7."/>
      <w:lvlJc w:val="left"/>
      <w:pPr>
        <w:ind w:left="6469" w:hanging="360"/>
      </w:pPr>
    </w:lvl>
    <w:lvl w:ilvl="7" w:tplc="04180019" w:tentative="1">
      <w:start w:val="1"/>
      <w:numFmt w:val="lowerLetter"/>
      <w:lvlText w:val="%8."/>
      <w:lvlJc w:val="left"/>
      <w:pPr>
        <w:ind w:left="7189" w:hanging="360"/>
      </w:pPr>
    </w:lvl>
    <w:lvl w:ilvl="8" w:tplc="0418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40">
    <w:nsid w:val="55E45136"/>
    <w:multiLevelType w:val="hybridMultilevel"/>
    <w:tmpl w:val="7EB8CE4A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7E40D09"/>
    <w:multiLevelType w:val="multilevel"/>
    <w:tmpl w:val="9148DBD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2">
    <w:nsid w:val="59AE1E3C"/>
    <w:multiLevelType w:val="hybridMultilevel"/>
    <w:tmpl w:val="37123612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A205834"/>
    <w:multiLevelType w:val="hybridMultilevel"/>
    <w:tmpl w:val="13E48318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5C574C4A"/>
    <w:multiLevelType w:val="hybridMultilevel"/>
    <w:tmpl w:val="1194B11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5DF70BB5"/>
    <w:multiLevelType w:val="hybridMultilevel"/>
    <w:tmpl w:val="B220137E"/>
    <w:lvl w:ilvl="0" w:tplc="0418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>
    <w:nsid w:val="5EF23162"/>
    <w:multiLevelType w:val="hybridMultilevel"/>
    <w:tmpl w:val="817862D4"/>
    <w:lvl w:ilvl="0" w:tplc="041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>
    <w:nsid w:val="62F050FE"/>
    <w:multiLevelType w:val="hybridMultilevel"/>
    <w:tmpl w:val="AF083BA4"/>
    <w:lvl w:ilvl="0" w:tplc="0418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>
    <w:nsid w:val="63E81910"/>
    <w:multiLevelType w:val="hybridMultilevel"/>
    <w:tmpl w:val="DC542198"/>
    <w:lvl w:ilvl="0" w:tplc="15F60306">
      <w:start w:val="1"/>
      <w:numFmt w:val="decimal"/>
      <w:lvlText w:val="1.%1."/>
      <w:lvlJc w:val="left"/>
      <w:pPr>
        <w:ind w:left="360" w:hanging="360"/>
      </w:pPr>
      <w:rPr>
        <w:rFonts w:cs="Times New Roman" w:hint="default"/>
        <w:b/>
        <w:bCs/>
      </w:rPr>
    </w:lvl>
    <w:lvl w:ilvl="1" w:tplc="6CDC9E8C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CE401A0E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ED321810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85AC8278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96942F6A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5BF2BC7C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74E4C024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BFE8A2B0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9">
    <w:nsid w:val="64142811"/>
    <w:multiLevelType w:val="hybridMultilevel"/>
    <w:tmpl w:val="AA04E1F6"/>
    <w:lvl w:ilvl="0" w:tplc="0418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>
    <w:nsid w:val="69CE409C"/>
    <w:multiLevelType w:val="hybridMultilevel"/>
    <w:tmpl w:val="DE8E858E"/>
    <w:lvl w:ilvl="0" w:tplc="04180017">
      <w:start w:val="1"/>
      <w:numFmt w:val="lowerLetter"/>
      <w:lvlText w:val="%1)"/>
      <w:lvlJc w:val="left"/>
      <w:pPr>
        <w:ind w:left="113" w:hanging="56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1">
    <w:nsid w:val="6F001E45"/>
    <w:multiLevelType w:val="hybridMultilevel"/>
    <w:tmpl w:val="C67AE378"/>
    <w:lvl w:ilvl="0" w:tplc="041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>
    <w:nsid w:val="705F3B98"/>
    <w:multiLevelType w:val="hybridMultilevel"/>
    <w:tmpl w:val="EBACC20C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7233599E"/>
    <w:multiLevelType w:val="hybridMultilevel"/>
    <w:tmpl w:val="9EEAED80"/>
    <w:lvl w:ilvl="0" w:tplc="C2E20684">
      <w:start w:val="1"/>
      <w:numFmt w:val="decimal"/>
      <w:suff w:val="space"/>
      <w:lvlText w:val="%1."/>
      <w:lvlJc w:val="left"/>
      <w:pPr>
        <w:ind w:left="113" w:hanging="56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4">
    <w:nsid w:val="73490C18"/>
    <w:multiLevelType w:val="hybridMultilevel"/>
    <w:tmpl w:val="F6E428DC"/>
    <w:lvl w:ilvl="0" w:tplc="DC02B54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755521B1"/>
    <w:multiLevelType w:val="multilevel"/>
    <w:tmpl w:val="66F65EAA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  <w:color w:val="000000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color w:val="000000"/>
      </w:rPr>
    </w:lvl>
  </w:abstractNum>
  <w:abstractNum w:abstractNumId="56">
    <w:nsid w:val="793A062F"/>
    <w:multiLevelType w:val="multilevel"/>
    <w:tmpl w:val="CF56A67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abstractNum w:abstractNumId="57">
    <w:nsid w:val="7CF210F9"/>
    <w:multiLevelType w:val="hybridMultilevel"/>
    <w:tmpl w:val="ADCE667E"/>
    <w:lvl w:ilvl="0" w:tplc="041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57"/>
  </w:num>
  <w:num w:numId="3">
    <w:abstractNumId w:val="51"/>
  </w:num>
  <w:num w:numId="4">
    <w:abstractNumId w:val="49"/>
  </w:num>
  <w:num w:numId="5">
    <w:abstractNumId w:val="33"/>
  </w:num>
  <w:num w:numId="6">
    <w:abstractNumId w:val="8"/>
  </w:num>
  <w:num w:numId="7">
    <w:abstractNumId w:val="25"/>
  </w:num>
  <w:num w:numId="8">
    <w:abstractNumId w:val="35"/>
  </w:num>
  <w:num w:numId="9">
    <w:abstractNumId w:val="40"/>
  </w:num>
  <w:num w:numId="10">
    <w:abstractNumId w:val="12"/>
  </w:num>
  <w:num w:numId="11">
    <w:abstractNumId w:val="9"/>
  </w:num>
  <w:num w:numId="12">
    <w:abstractNumId w:val="14"/>
  </w:num>
  <w:num w:numId="13">
    <w:abstractNumId w:val="36"/>
  </w:num>
  <w:num w:numId="14">
    <w:abstractNumId w:val="43"/>
  </w:num>
  <w:num w:numId="15">
    <w:abstractNumId w:val="37"/>
  </w:num>
  <w:num w:numId="16">
    <w:abstractNumId w:val="46"/>
  </w:num>
  <w:num w:numId="17">
    <w:abstractNumId w:val="47"/>
  </w:num>
  <w:num w:numId="18">
    <w:abstractNumId w:val="24"/>
  </w:num>
  <w:num w:numId="19">
    <w:abstractNumId w:val="45"/>
  </w:num>
  <w:num w:numId="20">
    <w:abstractNumId w:val="30"/>
  </w:num>
  <w:num w:numId="21">
    <w:abstractNumId w:val="20"/>
  </w:num>
  <w:num w:numId="22">
    <w:abstractNumId w:val="29"/>
  </w:num>
  <w:num w:numId="23">
    <w:abstractNumId w:val="28"/>
  </w:num>
  <w:num w:numId="24">
    <w:abstractNumId w:val="13"/>
  </w:num>
  <w:num w:numId="25">
    <w:abstractNumId w:val="5"/>
  </w:num>
  <w:num w:numId="26">
    <w:abstractNumId w:val="23"/>
  </w:num>
  <w:num w:numId="27">
    <w:abstractNumId w:val="38"/>
  </w:num>
  <w:num w:numId="28">
    <w:abstractNumId w:val="31"/>
  </w:num>
  <w:num w:numId="29">
    <w:abstractNumId w:val="53"/>
  </w:num>
  <w:num w:numId="30">
    <w:abstractNumId w:val="48"/>
  </w:num>
  <w:num w:numId="31">
    <w:abstractNumId w:val="21"/>
  </w:num>
  <w:num w:numId="32">
    <w:abstractNumId w:val="56"/>
  </w:num>
  <w:num w:numId="33">
    <w:abstractNumId w:val="17"/>
  </w:num>
  <w:num w:numId="34">
    <w:abstractNumId w:val="41"/>
  </w:num>
  <w:num w:numId="35">
    <w:abstractNumId w:val="44"/>
  </w:num>
  <w:num w:numId="36">
    <w:abstractNumId w:val="19"/>
  </w:num>
  <w:num w:numId="37">
    <w:abstractNumId w:val="18"/>
  </w:num>
  <w:num w:numId="38">
    <w:abstractNumId w:val="0"/>
  </w:num>
  <w:num w:numId="39">
    <w:abstractNumId w:val="1"/>
  </w:num>
  <w:num w:numId="40">
    <w:abstractNumId w:val="2"/>
  </w:num>
  <w:num w:numId="41">
    <w:abstractNumId w:val="3"/>
  </w:num>
  <w:num w:numId="42">
    <w:abstractNumId w:val="4"/>
  </w:num>
  <w:num w:numId="43">
    <w:abstractNumId w:val="55"/>
  </w:num>
  <w:num w:numId="44">
    <w:abstractNumId w:val="22"/>
  </w:num>
  <w:num w:numId="45">
    <w:abstractNumId w:val="11"/>
  </w:num>
  <w:num w:numId="46">
    <w:abstractNumId w:val="39"/>
  </w:num>
  <w:num w:numId="47">
    <w:abstractNumId w:val="54"/>
  </w:num>
  <w:num w:numId="48">
    <w:abstractNumId w:val="6"/>
  </w:num>
  <w:num w:numId="49">
    <w:abstractNumId w:val="50"/>
  </w:num>
  <w:num w:numId="50">
    <w:abstractNumId w:val="34"/>
  </w:num>
  <w:num w:numId="51">
    <w:abstractNumId w:val="52"/>
  </w:num>
  <w:num w:numId="52">
    <w:abstractNumId w:val="16"/>
  </w:num>
  <w:num w:numId="53">
    <w:abstractNumId w:val="7"/>
  </w:num>
  <w:num w:numId="54">
    <w:abstractNumId w:val="15"/>
  </w:num>
  <w:num w:numId="55">
    <w:abstractNumId w:val="32"/>
  </w:num>
  <w:num w:numId="56">
    <w:abstractNumId w:val="27"/>
  </w:num>
  <w:num w:numId="57">
    <w:abstractNumId w:val="42"/>
  </w:num>
  <w:num w:numId="58">
    <w:abstractNumId w:val="10"/>
  </w:num>
  <w:numIdMacAtCleanup w:val="5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stylePaneFormatFilter w:val="3F01"/>
  <w:defaultTabStop w:val="720"/>
  <w:hyphenationZone w:val="425"/>
  <w:drawingGridHorizontalSpacing w:val="110"/>
  <w:displayHorizontalDrawingGridEvery w:val="2"/>
  <w:noPunctuationKerning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864A18"/>
    <w:rsid w:val="000005CD"/>
    <w:rsid w:val="00000E37"/>
    <w:rsid w:val="00001C2E"/>
    <w:rsid w:val="00002899"/>
    <w:rsid w:val="00003FE3"/>
    <w:rsid w:val="0000434E"/>
    <w:rsid w:val="00006360"/>
    <w:rsid w:val="00006E04"/>
    <w:rsid w:val="000102F7"/>
    <w:rsid w:val="00010380"/>
    <w:rsid w:val="000106BE"/>
    <w:rsid w:val="000115F2"/>
    <w:rsid w:val="00012617"/>
    <w:rsid w:val="0001346F"/>
    <w:rsid w:val="0001396E"/>
    <w:rsid w:val="00014D2E"/>
    <w:rsid w:val="0001527B"/>
    <w:rsid w:val="0001599C"/>
    <w:rsid w:val="00015DE6"/>
    <w:rsid w:val="00020E18"/>
    <w:rsid w:val="00021BEC"/>
    <w:rsid w:val="0002276A"/>
    <w:rsid w:val="00022EAB"/>
    <w:rsid w:val="00023B5D"/>
    <w:rsid w:val="00024B66"/>
    <w:rsid w:val="00024C46"/>
    <w:rsid w:val="00025EDC"/>
    <w:rsid w:val="00026AE2"/>
    <w:rsid w:val="00026F66"/>
    <w:rsid w:val="000277B5"/>
    <w:rsid w:val="0003048C"/>
    <w:rsid w:val="00030531"/>
    <w:rsid w:val="00030A04"/>
    <w:rsid w:val="000312CC"/>
    <w:rsid w:val="000342FE"/>
    <w:rsid w:val="0003469B"/>
    <w:rsid w:val="00034DB5"/>
    <w:rsid w:val="00035272"/>
    <w:rsid w:val="0003570E"/>
    <w:rsid w:val="0003576D"/>
    <w:rsid w:val="00035B26"/>
    <w:rsid w:val="000372E7"/>
    <w:rsid w:val="00040F64"/>
    <w:rsid w:val="0004110E"/>
    <w:rsid w:val="0004115C"/>
    <w:rsid w:val="00041CCC"/>
    <w:rsid w:val="000437F2"/>
    <w:rsid w:val="00043933"/>
    <w:rsid w:val="00043990"/>
    <w:rsid w:val="00043EE1"/>
    <w:rsid w:val="00044009"/>
    <w:rsid w:val="00044458"/>
    <w:rsid w:val="00044D41"/>
    <w:rsid w:val="0004537E"/>
    <w:rsid w:val="00045D2B"/>
    <w:rsid w:val="000464C2"/>
    <w:rsid w:val="000468A0"/>
    <w:rsid w:val="00047AE2"/>
    <w:rsid w:val="000539C1"/>
    <w:rsid w:val="0005429E"/>
    <w:rsid w:val="00054577"/>
    <w:rsid w:val="0005461E"/>
    <w:rsid w:val="00054671"/>
    <w:rsid w:val="00054B98"/>
    <w:rsid w:val="00054DC0"/>
    <w:rsid w:val="00055D2B"/>
    <w:rsid w:val="000560B9"/>
    <w:rsid w:val="00056B6F"/>
    <w:rsid w:val="00056BE9"/>
    <w:rsid w:val="00057B6F"/>
    <w:rsid w:val="000603AB"/>
    <w:rsid w:val="00061393"/>
    <w:rsid w:val="00062E02"/>
    <w:rsid w:val="000633CA"/>
    <w:rsid w:val="00063E1D"/>
    <w:rsid w:val="00064756"/>
    <w:rsid w:val="00064970"/>
    <w:rsid w:val="00064A79"/>
    <w:rsid w:val="00065E36"/>
    <w:rsid w:val="00067200"/>
    <w:rsid w:val="00067582"/>
    <w:rsid w:val="00067BDD"/>
    <w:rsid w:val="00072646"/>
    <w:rsid w:val="0007374B"/>
    <w:rsid w:val="00073F25"/>
    <w:rsid w:val="00073F56"/>
    <w:rsid w:val="000743A8"/>
    <w:rsid w:val="00075635"/>
    <w:rsid w:val="00077A88"/>
    <w:rsid w:val="000844F4"/>
    <w:rsid w:val="00084826"/>
    <w:rsid w:val="00084B64"/>
    <w:rsid w:val="00084B85"/>
    <w:rsid w:val="000851BB"/>
    <w:rsid w:val="00085435"/>
    <w:rsid w:val="00086AAE"/>
    <w:rsid w:val="00086F5E"/>
    <w:rsid w:val="000873B2"/>
    <w:rsid w:val="0009034B"/>
    <w:rsid w:val="00090800"/>
    <w:rsid w:val="00096096"/>
    <w:rsid w:val="000A263F"/>
    <w:rsid w:val="000A537C"/>
    <w:rsid w:val="000A641A"/>
    <w:rsid w:val="000A774A"/>
    <w:rsid w:val="000B0CE1"/>
    <w:rsid w:val="000B1136"/>
    <w:rsid w:val="000B15B0"/>
    <w:rsid w:val="000B2B76"/>
    <w:rsid w:val="000B2E1D"/>
    <w:rsid w:val="000B4276"/>
    <w:rsid w:val="000B4B49"/>
    <w:rsid w:val="000B551C"/>
    <w:rsid w:val="000B6977"/>
    <w:rsid w:val="000B790C"/>
    <w:rsid w:val="000B797A"/>
    <w:rsid w:val="000C06F4"/>
    <w:rsid w:val="000C0715"/>
    <w:rsid w:val="000C0D58"/>
    <w:rsid w:val="000C1F35"/>
    <w:rsid w:val="000C51B8"/>
    <w:rsid w:val="000C5CE8"/>
    <w:rsid w:val="000C6881"/>
    <w:rsid w:val="000C6C02"/>
    <w:rsid w:val="000C7054"/>
    <w:rsid w:val="000C7120"/>
    <w:rsid w:val="000D16CF"/>
    <w:rsid w:val="000D16D3"/>
    <w:rsid w:val="000D343A"/>
    <w:rsid w:val="000D41C2"/>
    <w:rsid w:val="000D428E"/>
    <w:rsid w:val="000D480A"/>
    <w:rsid w:val="000D4F29"/>
    <w:rsid w:val="000D636D"/>
    <w:rsid w:val="000D64A1"/>
    <w:rsid w:val="000D74C2"/>
    <w:rsid w:val="000D78A5"/>
    <w:rsid w:val="000E0123"/>
    <w:rsid w:val="000E02A8"/>
    <w:rsid w:val="000E09E3"/>
    <w:rsid w:val="000E1F7E"/>
    <w:rsid w:val="000E538B"/>
    <w:rsid w:val="000E62AB"/>
    <w:rsid w:val="000F026D"/>
    <w:rsid w:val="000F0AAA"/>
    <w:rsid w:val="000F174D"/>
    <w:rsid w:val="000F1931"/>
    <w:rsid w:val="000F1C5A"/>
    <w:rsid w:val="000F321A"/>
    <w:rsid w:val="000F3943"/>
    <w:rsid w:val="000F4176"/>
    <w:rsid w:val="000F4C00"/>
    <w:rsid w:val="000F5061"/>
    <w:rsid w:val="000F5214"/>
    <w:rsid w:val="000F625F"/>
    <w:rsid w:val="00101EB2"/>
    <w:rsid w:val="00102663"/>
    <w:rsid w:val="00102D49"/>
    <w:rsid w:val="001035A1"/>
    <w:rsid w:val="00103736"/>
    <w:rsid w:val="0010388F"/>
    <w:rsid w:val="00103E10"/>
    <w:rsid w:val="00104083"/>
    <w:rsid w:val="001050A1"/>
    <w:rsid w:val="001070D8"/>
    <w:rsid w:val="0010790B"/>
    <w:rsid w:val="00110670"/>
    <w:rsid w:val="00110A1E"/>
    <w:rsid w:val="00110CF9"/>
    <w:rsid w:val="0011127E"/>
    <w:rsid w:val="001115F3"/>
    <w:rsid w:val="00111E2C"/>
    <w:rsid w:val="00111E3D"/>
    <w:rsid w:val="00111EC1"/>
    <w:rsid w:val="001121C7"/>
    <w:rsid w:val="001122F7"/>
    <w:rsid w:val="001126FF"/>
    <w:rsid w:val="0011275C"/>
    <w:rsid w:val="00112800"/>
    <w:rsid w:val="001130C6"/>
    <w:rsid w:val="00113DA5"/>
    <w:rsid w:val="00115907"/>
    <w:rsid w:val="001166D9"/>
    <w:rsid w:val="00120B4E"/>
    <w:rsid w:val="00122D73"/>
    <w:rsid w:val="0012356B"/>
    <w:rsid w:val="001235FB"/>
    <w:rsid w:val="00124288"/>
    <w:rsid w:val="00124BB9"/>
    <w:rsid w:val="00125B1E"/>
    <w:rsid w:val="00125E1F"/>
    <w:rsid w:val="00125E22"/>
    <w:rsid w:val="00125EBD"/>
    <w:rsid w:val="001261CB"/>
    <w:rsid w:val="001262A4"/>
    <w:rsid w:val="00126A23"/>
    <w:rsid w:val="001277B6"/>
    <w:rsid w:val="001278E0"/>
    <w:rsid w:val="00127A69"/>
    <w:rsid w:val="00130656"/>
    <w:rsid w:val="00131617"/>
    <w:rsid w:val="00132D7C"/>
    <w:rsid w:val="00132DC1"/>
    <w:rsid w:val="00133A14"/>
    <w:rsid w:val="00133E5C"/>
    <w:rsid w:val="00134866"/>
    <w:rsid w:val="00135821"/>
    <w:rsid w:val="00135AAE"/>
    <w:rsid w:val="001360CF"/>
    <w:rsid w:val="00136B3B"/>
    <w:rsid w:val="00137657"/>
    <w:rsid w:val="001413B6"/>
    <w:rsid w:val="00142500"/>
    <w:rsid w:val="00143F28"/>
    <w:rsid w:val="001443B8"/>
    <w:rsid w:val="00144EEB"/>
    <w:rsid w:val="00146200"/>
    <w:rsid w:val="00151099"/>
    <w:rsid w:val="00152C77"/>
    <w:rsid w:val="00152CA0"/>
    <w:rsid w:val="00153545"/>
    <w:rsid w:val="0015501D"/>
    <w:rsid w:val="0015511B"/>
    <w:rsid w:val="001553EF"/>
    <w:rsid w:val="001573A8"/>
    <w:rsid w:val="0015766C"/>
    <w:rsid w:val="001578F3"/>
    <w:rsid w:val="00157DF7"/>
    <w:rsid w:val="001600B1"/>
    <w:rsid w:val="00161059"/>
    <w:rsid w:val="0016118A"/>
    <w:rsid w:val="00161B0B"/>
    <w:rsid w:val="00161D0D"/>
    <w:rsid w:val="001629CF"/>
    <w:rsid w:val="00162AF8"/>
    <w:rsid w:val="001631E7"/>
    <w:rsid w:val="001639D5"/>
    <w:rsid w:val="00164685"/>
    <w:rsid w:val="0016569B"/>
    <w:rsid w:val="00165AA0"/>
    <w:rsid w:val="00165D18"/>
    <w:rsid w:val="00165E55"/>
    <w:rsid w:val="00166423"/>
    <w:rsid w:val="0016739D"/>
    <w:rsid w:val="00167A4C"/>
    <w:rsid w:val="00167EDB"/>
    <w:rsid w:val="00170A79"/>
    <w:rsid w:val="0017128A"/>
    <w:rsid w:val="001714EA"/>
    <w:rsid w:val="00171D5D"/>
    <w:rsid w:val="00171F1D"/>
    <w:rsid w:val="00173010"/>
    <w:rsid w:val="00177CC2"/>
    <w:rsid w:val="001809BA"/>
    <w:rsid w:val="00180D0E"/>
    <w:rsid w:val="00181153"/>
    <w:rsid w:val="00182DCF"/>
    <w:rsid w:val="00183D9C"/>
    <w:rsid w:val="00183DB9"/>
    <w:rsid w:val="00184749"/>
    <w:rsid w:val="00185815"/>
    <w:rsid w:val="001860F3"/>
    <w:rsid w:val="00187854"/>
    <w:rsid w:val="001907EE"/>
    <w:rsid w:val="001916C1"/>
    <w:rsid w:val="00191A72"/>
    <w:rsid w:val="00191FBF"/>
    <w:rsid w:val="00192B14"/>
    <w:rsid w:val="00192B36"/>
    <w:rsid w:val="00193D59"/>
    <w:rsid w:val="0019464F"/>
    <w:rsid w:val="00194EA2"/>
    <w:rsid w:val="001957B4"/>
    <w:rsid w:val="0019597A"/>
    <w:rsid w:val="00196922"/>
    <w:rsid w:val="00196A59"/>
    <w:rsid w:val="00197427"/>
    <w:rsid w:val="00197535"/>
    <w:rsid w:val="00197B20"/>
    <w:rsid w:val="001A0058"/>
    <w:rsid w:val="001A0FA6"/>
    <w:rsid w:val="001A14F3"/>
    <w:rsid w:val="001A1647"/>
    <w:rsid w:val="001A1A27"/>
    <w:rsid w:val="001A1A67"/>
    <w:rsid w:val="001A2C73"/>
    <w:rsid w:val="001A3417"/>
    <w:rsid w:val="001A535A"/>
    <w:rsid w:val="001A5960"/>
    <w:rsid w:val="001A64AF"/>
    <w:rsid w:val="001A79FD"/>
    <w:rsid w:val="001A7ACC"/>
    <w:rsid w:val="001B0BDF"/>
    <w:rsid w:val="001B0F1C"/>
    <w:rsid w:val="001B11CE"/>
    <w:rsid w:val="001B17FD"/>
    <w:rsid w:val="001B2858"/>
    <w:rsid w:val="001B3098"/>
    <w:rsid w:val="001B3874"/>
    <w:rsid w:val="001B4899"/>
    <w:rsid w:val="001B4E7D"/>
    <w:rsid w:val="001B62E0"/>
    <w:rsid w:val="001B7E9F"/>
    <w:rsid w:val="001B7EBD"/>
    <w:rsid w:val="001C0117"/>
    <w:rsid w:val="001C0A38"/>
    <w:rsid w:val="001C0E67"/>
    <w:rsid w:val="001C2611"/>
    <w:rsid w:val="001C298D"/>
    <w:rsid w:val="001C2F61"/>
    <w:rsid w:val="001C4029"/>
    <w:rsid w:val="001C4A01"/>
    <w:rsid w:val="001C51F9"/>
    <w:rsid w:val="001C5FC0"/>
    <w:rsid w:val="001C65B5"/>
    <w:rsid w:val="001C70A0"/>
    <w:rsid w:val="001C7354"/>
    <w:rsid w:val="001C7DF6"/>
    <w:rsid w:val="001D004C"/>
    <w:rsid w:val="001D01A2"/>
    <w:rsid w:val="001D091F"/>
    <w:rsid w:val="001D0F9F"/>
    <w:rsid w:val="001D1122"/>
    <w:rsid w:val="001D328D"/>
    <w:rsid w:val="001D4579"/>
    <w:rsid w:val="001D4AFB"/>
    <w:rsid w:val="001D6F56"/>
    <w:rsid w:val="001D765C"/>
    <w:rsid w:val="001E13CA"/>
    <w:rsid w:val="001E1DF9"/>
    <w:rsid w:val="001E2AA4"/>
    <w:rsid w:val="001E2BCA"/>
    <w:rsid w:val="001E3340"/>
    <w:rsid w:val="001E3603"/>
    <w:rsid w:val="001E3EDB"/>
    <w:rsid w:val="001E42DA"/>
    <w:rsid w:val="001E44AB"/>
    <w:rsid w:val="001E5819"/>
    <w:rsid w:val="001E593D"/>
    <w:rsid w:val="001E59B3"/>
    <w:rsid w:val="001F1F49"/>
    <w:rsid w:val="001F21C8"/>
    <w:rsid w:val="001F2FA6"/>
    <w:rsid w:val="001F3E68"/>
    <w:rsid w:val="001F5C3B"/>
    <w:rsid w:val="001F5DD5"/>
    <w:rsid w:val="001F5F6E"/>
    <w:rsid w:val="001F7C95"/>
    <w:rsid w:val="00200854"/>
    <w:rsid w:val="002010D9"/>
    <w:rsid w:val="0020240A"/>
    <w:rsid w:val="00202455"/>
    <w:rsid w:val="002030E6"/>
    <w:rsid w:val="0020461A"/>
    <w:rsid w:val="00206073"/>
    <w:rsid w:val="002066B8"/>
    <w:rsid w:val="002067AA"/>
    <w:rsid w:val="002075D4"/>
    <w:rsid w:val="00207E69"/>
    <w:rsid w:val="00210920"/>
    <w:rsid w:val="00210A34"/>
    <w:rsid w:val="002117F6"/>
    <w:rsid w:val="00212AD3"/>
    <w:rsid w:val="0021302A"/>
    <w:rsid w:val="002138E3"/>
    <w:rsid w:val="00214943"/>
    <w:rsid w:val="0021631A"/>
    <w:rsid w:val="00216EDE"/>
    <w:rsid w:val="0021746E"/>
    <w:rsid w:val="00220B9F"/>
    <w:rsid w:val="00220DB0"/>
    <w:rsid w:val="00221CDF"/>
    <w:rsid w:val="002220AB"/>
    <w:rsid w:val="0022345C"/>
    <w:rsid w:val="0022386D"/>
    <w:rsid w:val="002241AB"/>
    <w:rsid w:val="00224E15"/>
    <w:rsid w:val="00225AAA"/>
    <w:rsid w:val="0022622D"/>
    <w:rsid w:val="00226540"/>
    <w:rsid w:val="00226645"/>
    <w:rsid w:val="00226E69"/>
    <w:rsid w:val="00227FB4"/>
    <w:rsid w:val="00230385"/>
    <w:rsid w:val="002316AC"/>
    <w:rsid w:val="00231CBB"/>
    <w:rsid w:val="00234AC6"/>
    <w:rsid w:val="00235CB4"/>
    <w:rsid w:val="002361E2"/>
    <w:rsid w:val="002364AA"/>
    <w:rsid w:val="0023769B"/>
    <w:rsid w:val="002378B0"/>
    <w:rsid w:val="002401E8"/>
    <w:rsid w:val="002404DC"/>
    <w:rsid w:val="002414F1"/>
    <w:rsid w:val="00241B64"/>
    <w:rsid w:val="00243BC0"/>
    <w:rsid w:val="002452B6"/>
    <w:rsid w:val="002477D5"/>
    <w:rsid w:val="002508FC"/>
    <w:rsid w:val="00252AFB"/>
    <w:rsid w:val="00253765"/>
    <w:rsid w:val="00253AB9"/>
    <w:rsid w:val="00254944"/>
    <w:rsid w:val="00256A06"/>
    <w:rsid w:val="00257087"/>
    <w:rsid w:val="00257E1E"/>
    <w:rsid w:val="00260C4E"/>
    <w:rsid w:val="0026203E"/>
    <w:rsid w:val="00262259"/>
    <w:rsid w:val="00264C2F"/>
    <w:rsid w:val="00265A3A"/>
    <w:rsid w:val="00265C13"/>
    <w:rsid w:val="00266093"/>
    <w:rsid w:val="00267242"/>
    <w:rsid w:val="00270B81"/>
    <w:rsid w:val="00271C9A"/>
    <w:rsid w:val="002743A2"/>
    <w:rsid w:val="00274F4F"/>
    <w:rsid w:val="002754A5"/>
    <w:rsid w:val="00275713"/>
    <w:rsid w:val="0027694B"/>
    <w:rsid w:val="00276B74"/>
    <w:rsid w:val="00280E9D"/>
    <w:rsid w:val="0028109C"/>
    <w:rsid w:val="00281691"/>
    <w:rsid w:val="00281D31"/>
    <w:rsid w:val="002823C6"/>
    <w:rsid w:val="0028258A"/>
    <w:rsid w:val="00282AF3"/>
    <w:rsid w:val="002831D7"/>
    <w:rsid w:val="00283FEB"/>
    <w:rsid w:val="0028461E"/>
    <w:rsid w:val="00284AB5"/>
    <w:rsid w:val="0028546E"/>
    <w:rsid w:val="00285714"/>
    <w:rsid w:val="0028590A"/>
    <w:rsid w:val="002910FD"/>
    <w:rsid w:val="00291357"/>
    <w:rsid w:val="00291608"/>
    <w:rsid w:val="00292BC0"/>
    <w:rsid w:val="00292E68"/>
    <w:rsid w:val="00292E71"/>
    <w:rsid w:val="00292F27"/>
    <w:rsid w:val="0029376D"/>
    <w:rsid w:val="002943A8"/>
    <w:rsid w:val="00294D14"/>
    <w:rsid w:val="00295BBB"/>
    <w:rsid w:val="00295CFB"/>
    <w:rsid w:val="00295DAB"/>
    <w:rsid w:val="00296AA2"/>
    <w:rsid w:val="00296C9C"/>
    <w:rsid w:val="00296F51"/>
    <w:rsid w:val="002976E5"/>
    <w:rsid w:val="002A00B6"/>
    <w:rsid w:val="002A059A"/>
    <w:rsid w:val="002A1D1E"/>
    <w:rsid w:val="002A1F19"/>
    <w:rsid w:val="002A29F7"/>
    <w:rsid w:val="002A3596"/>
    <w:rsid w:val="002A3C82"/>
    <w:rsid w:val="002A3D70"/>
    <w:rsid w:val="002A41FD"/>
    <w:rsid w:val="002A4E50"/>
    <w:rsid w:val="002A59C2"/>
    <w:rsid w:val="002A6026"/>
    <w:rsid w:val="002A6239"/>
    <w:rsid w:val="002A66C3"/>
    <w:rsid w:val="002A769C"/>
    <w:rsid w:val="002B07A2"/>
    <w:rsid w:val="002B0CF3"/>
    <w:rsid w:val="002B0EF6"/>
    <w:rsid w:val="002B2898"/>
    <w:rsid w:val="002B2B2A"/>
    <w:rsid w:val="002B33D0"/>
    <w:rsid w:val="002B442F"/>
    <w:rsid w:val="002B4C11"/>
    <w:rsid w:val="002B4D47"/>
    <w:rsid w:val="002B4E47"/>
    <w:rsid w:val="002B4F7D"/>
    <w:rsid w:val="002B57E9"/>
    <w:rsid w:val="002C035A"/>
    <w:rsid w:val="002C0601"/>
    <w:rsid w:val="002C1607"/>
    <w:rsid w:val="002C2BF1"/>
    <w:rsid w:val="002C2D1F"/>
    <w:rsid w:val="002C3960"/>
    <w:rsid w:val="002C4589"/>
    <w:rsid w:val="002C55B3"/>
    <w:rsid w:val="002C6561"/>
    <w:rsid w:val="002C6808"/>
    <w:rsid w:val="002C6B4E"/>
    <w:rsid w:val="002C6F1A"/>
    <w:rsid w:val="002D0511"/>
    <w:rsid w:val="002D150E"/>
    <w:rsid w:val="002D1902"/>
    <w:rsid w:val="002D3185"/>
    <w:rsid w:val="002D4B6B"/>
    <w:rsid w:val="002D6102"/>
    <w:rsid w:val="002D64FF"/>
    <w:rsid w:val="002D71C3"/>
    <w:rsid w:val="002D7CAB"/>
    <w:rsid w:val="002E0F33"/>
    <w:rsid w:val="002E12B8"/>
    <w:rsid w:val="002E2904"/>
    <w:rsid w:val="002E3C1D"/>
    <w:rsid w:val="002E3CAE"/>
    <w:rsid w:val="002E48E0"/>
    <w:rsid w:val="002E5C45"/>
    <w:rsid w:val="002E6548"/>
    <w:rsid w:val="002E769C"/>
    <w:rsid w:val="002F03F9"/>
    <w:rsid w:val="002F0A15"/>
    <w:rsid w:val="002F1E28"/>
    <w:rsid w:val="002F31EF"/>
    <w:rsid w:val="002F4ABE"/>
    <w:rsid w:val="002F4D9A"/>
    <w:rsid w:val="002F58D9"/>
    <w:rsid w:val="002F63AB"/>
    <w:rsid w:val="002F716B"/>
    <w:rsid w:val="002F7658"/>
    <w:rsid w:val="00300387"/>
    <w:rsid w:val="003010AC"/>
    <w:rsid w:val="0030242F"/>
    <w:rsid w:val="00302952"/>
    <w:rsid w:val="00303BC9"/>
    <w:rsid w:val="00306339"/>
    <w:rsid w:val="003064E9"/>
    <w:rsid w:val="0030668F"/>
    <w:rsid w:val="003070E3"/>
    <w:rsid w:val="00307C94"/>
    <w:rsid w:val="0031064A"/>
    <w:rsid w:val="003107F1"/>
    <w:rsid w:val="00311B88"/>
    <w:rsid w:val="00311F0B"/>
    <w:rsid w:val="00312DBC"/>
    <w:rsid w:val="00312E4B"/>
    <w:rsid w:val="00313FF6"/>
    <w:rsid w:val="00314288"/>
    <w:rsid w:val="0031447A"/>
    <w:rsid w:val="00315307"/>
    <w:rsid w:val="00320539"/>
    <w:rsid w:val="0032072B"/>
    <w:rsid w:val="00320C85"/>
    <w:rsid w:val="00323432"/>
    <w:rsid w:val="00324E53"/>
    <w:rsid w:val="00325460"/>
    <w:rsid w:val="003254EA"/>
    <w:rsid w:val="00325E11"/>
    <w:rsid w:val="00326D98"/>
    <w:rsid w:val="00327016"/>
    <w:rsid w:val="003271E6"/>
    <w:rsid w:val="003274D3"/>
    <w:rsid w:val="00327A0C"/>
    <w:rsid w:val="00327B86"/>
    <w:rsid w:val="0033012E"/>
    <w:rsid w:val="00330E2C"/>
    <w:rsid w:val="00330F1D"/>
    <w:rsid w:val="00332ADF"/>
    <w:rsid w:val="00333357"/>
    <w:rsid w:val="00333A66"/>
    <w:rsid w:val="00335295"/>
    <w:rsid w:val="003352AA"/>
    <w:rsid w:val="003353AD"/>
    <w:rsid w:val="003358F1"/>
    <w:rsid w:val="00335E05"/>
    <w:rsid w:val="003368C0"/>
    <w:rsid w:val="0033698E"/>
    <w:rsid w:val="00336BB4"/>
    <w:rsid w:val="00337BAA"/>
    <w:rsid w:val="00341A0F"/>
    <w:rsid w:val="003437F4"/>
    <w:rsid w:val="00343E9C"/>
    <w:rsid w:val="00345306"/>
    <w:rsid w:val="003471E2"/>
    <w:rsid w:val="003478E6"/>
    <w:rsid w:val="0035059D"/>
    <w:rsid w:val="003509DE"/>
    <w:rsid w:val="00350C2C"/>
    <w:rsid w:val="00351942"/>
    <w:rsid w:val="00353009"/>
    <w:rsid w:val="0035327B"/>
    <w:rsid w:val="00353595"/>
    <w:rsid w:val="00354285"/>
    <w:rsid w:val="00354564"/>
    <w:rsid w:val="0035717D"/>
    <w:rsid w:val="00357A71"/>
    <w:rsid w:val="003600EB"/>
    <w:rsid w:val="00362419"/>
    <w:rsid w:val="0036250E"/>
    <w:rsid w:val="00362700"/>
    <w:rsid w:val="00365779"/>
    <w:rsid w:val="00365D57"/>
    <w:rsid w:val="003666F3"/>
    <w:rsid w:val="003708BE"/>
    <w:rsid w:val="003715DF"/>
    <w:rsid w:val="0037160E"/>
    <w:rsid w:val="00371933"/>
    <w:rsid w:val="00373BC8"/>
    <w:rsid w:val="00373F28"/>
    <w:rsid w:val="00375C01"/>
    <w:rsid w:val="00376949"/>
    <w:rsid w:val="00376EC9"/>
    <w:rsid w:val="00377AEB"/>
    <w:rsid w:val="0038110C"/>
    <w:rsid w:val="00381231"/>
    <w:rsid w:val="00381915"/>
    <w:rsid w:val="00381FA6"/>
    <w:rsid w:val="00383A8E"/>
    <w:rsid w:val="0038638F"/>
    <w:rsid w:val="003866A3"/>
    <w:rsid w:val="0038723B"/>
    <w:rsid w:val="003922E6"/>
    <w:rsid w:val="0039344A"/>
    <w:rsid w:val="00393742"/>
    <w:rsid w:val="003939E7"/>
    <w:rsid w:val="00393FD4"/>
    <w:rsid w:val="003945D2"/>
    <w:rsid w:val="003946F2"/>
    <w:rsid w:val="0039516B"/>
    <w:rsid w:val="00396762"/>
    <w:rsid w:val="00397895"/>
    <w:rsid w:val="003A1087"/>
    <w:rsid w:val="003A1DF6"/>
    <w:rsid w:val="003A405E"/>
    <w:rsid w:val="003A4911"/>
    <w:rsid w:val="003A525D"/>
    <w:rsid w:val="003A5FE5"/>
    <w:rsid w:val="003A66F8"/>
    <w:rsid w:val="003A71D0"/>
    <w:rsid w:val="003A7DDF"/>
    <w:rsid w:val="003B074A"/>
    <w:rsid w:val="003B0961"/>
    <w:rsid w:val="003B26CC"/>
    <w:rsid w:val="003B2C5F"/>
    <w:rsid w:val="003B4059"/>
    <w:rsid w:val="003B48BF"/>
    <w:rsid w:val="003B5262"/>
    <w:rsid w:val="003B5CFD"/>
    <w:rsid w:val="003B6E9B"/>
    <w:rsid w:val="003B787A"/>
    <w:rsid w:val="003C0169"/>
    <w:rsid w:val="003C07BD"/>
    <w:rsid w:val="003C10AB"/>
    <w:rsid w:val="003C143F"/>
    <w:rsid w:val="003C1E34"/>
    <w:rsid w:val="003C2A1B"/>
    <w:rsid w:val="003C341A"/>
    <w:rsid w:val="003C39E8"/>
    <w:rsid w:val="003C3E18"/>
    <w:rsid w:val="003C485F"/>
    <w:rsid w:val="003C4FCC"/>
    <w:rsid w:val="003C52B6"/>
    <w:rsid w:val="003C5727"/>
    <w:rsid w:val="003C5C20"/>
    <w:rsid w:val="003C6536"/>
    <w:rsid w:val="003C654C"/>
    <w:rsid w:val="003C6925"/>
    <w:rsid w:val="003C74A0"/>
    <w:rsid w:val="003C7AE5"/>
    <w:rsid w:val="003D13E3"/>
    <w:rsid w:val="003D15CB"/>
    <w:rsid w:val="003D1C46"/>
    <w:rsid w:val="003D2B75"/>
    <w:rsid w:val="003D37A6"/>
    <w:rsid w:val="003D41AD"/>
    <w:rsid w:val="003D49A4"/>
    <w:rsid w:val="003D4E0F"/>
    <w:rsid w:val="003D6282"/>
    <w:rsid w:val="003D6414"/>
    <w:rsid w:val="003D6BA0"/>
    <w:rsid w:val="003D72D7"/>
    <w:rsid w:val="003E168A"/>
    <w:rsid w:val="003E1C7A"/>
    <w:rsid w:val="003E1E73"/>
    <w:rsid w:val="003E1F9D"/>
    <w:rsid w:val="003E2C07"/>
    <w:rsid w:val="003E5F66"/>
    <w:rsid w:val="003E761D"/>
    <w:rsid w:val="003F02E3"/>
    <w:rsid w:val="003F17E6"/>
    <w:rsid w:val="003F286E"/>
    <w:rsid w:val="003F4001"/>
    <w:rsid w:val="003F404C"/>
    <w:rsid w:val="003F4635"/>
    <w:rsid w:val="003F46B6"/>
    <w:rsid w:val="003F4CBF"/>
    <w:rsid w:val="003F5354"/>
    <w:rsid w:val="003F57A1"/>
    <w:rsid w:val="003F57D1"/>
    <w:rsid w:val="003F58D6"/>
    <w:rsid w:val="003F5DBF"/>
    <w:rsid w:val="003F64BB"/>
    <w:rsid w:val="003F7378"/>
    <w:rsid w:val="004001F0"/>
    <w:rsid w:val="0040042E"/>
    <w:rsid w:val="0040057C"/>
    <w:rsid w:val="00400945"/>
    <w:rsid w:val="00400B83"/>
    <w:rsid w:val="00401713"/>
    <w:rsid w:val="004018F6"/>
    <w:rsid w:val="0040242E"/>
    <w:rsid w:val="0040335E"/>
    <w:rsid w:val="00403F9A"/>
    <w:rsid w:val="00404B62"/>
    <w:rsid w:val="0040628A"/>
    <w:rsid w:val="00406488"/>
    <w:rsid w:val="0040732E"/>
    <w:rsid w:val="004101EC"/>
    <w:rsid w:val="00410BE2"/>
    <w:rsid w:val="00411642"/>
    <w:rsid w:val="00412799"/>
    <w:rsid w:val="0041286F"/>
    <w:rsid w:val="00412C82"/>
    <w:rsid w:val="0041417A"/>
    <w:rsid w:val="004148AA"/>
    <w:rsid w:val="004164B2"/>
    <w:rsid w:val="00416735"/>
    <w:rsid w:val="00417767"/>
    <w:rsid w:val="00417922"/>
    <w:rsid w:val="00420758"/>
    <w:rsid w:val="00420958"/>
    <w:rsid w:val="00420CEC"/>
    <w:rsid w:val="00420DBB"/>
    <w:rsid w:val="00421F76"/>
    <w:rsid w:val="00422A66"/>
    <w:rsid w:val="004242D0"/>
    <w:rsid w:val="0042452C"/>
    <w:rsid w:val="00426043"/>
    <w:rsid w:val="0043104E"/>
    <w:rsid w:val="004313D6"/>
    <w:rsid w:val="004323E3"/>
    <w:rsid w:val="00432792"/>
    <w:rsid w:val="00432ABD"/>
    <w:rsid w:val="004344CA"/>
    <w:rsid w:val="00434894"/>
    <w:rsid w:val="004349E3"/>
    <w:rsid w:val="00436FF2"/>
    <w:rsid w:val="004370E3"/>
    <w:rsid w:val="00437201"/>
    <w:rsid w:val="00437A37"/>
    <w:rsid w:val="00437D5E"/>
    <w:rsid w:val="0044162E"/>
    <w:rsid w:val="0044192C"/>
    <w:rsid w:val="00442693"/>
    <w:rsid w:val="004435D9"/>
    <w:rsid w:val="004444B4"/>
    <w:rsid w:val="00444505"/>
    <w:rsid w:val="0044527C"/>
    <w:rsid w:val="00446079"/>
    <w:rsid w:val="004460FE"/>
    <w:rsid w:val="004470FE"/>
    <w:rsid w:val="00447687"/>
    <w:rsid w:val="00447A3F"/>
    <w:rsid w:val="00447F8B"/>
    <w:rsid w:val="00452C9D"/>
    <w:rsid w:val="00452FDE"/>
    <w:rsid w:val="0045362D"/>
    <w:rsid w:val="00453FBE"/>
    <w:rsid w:val="0045489F"/>
    <w:rsid w:val="00456A0D"/>
    <w:rsid w:val="00457AA7"/>
    <w:rsid w:val="00457D5B"/>
    <w:rsid w:val="004602CB"/>
    <w:rsid w:val="00460EAD"/>
    <w:rsid w:val="004611B9"/>
    <w:rsid w:val="00461C40"/>
    <w:rsid w:val="004629D8"/>
    <w:rsid w:val="0046331A"/>
    <w:rsid w:val="0046435C"/>
    <w:rsid w:val="004646C3"/>
    <w:rsid w:val="00464F81"/>
    <w:rsid w:val="004650C8"/>
    <w:rsid w:val="00465474"/>
    <w:rsid w:val="00465C86"/>
    <w:rsid w:val="00465FF8"/>
    <w:rsid w:val="00467610"/>
    <w:rsid w:val="00467977"/>
    <w:rsid w:val="004718BF"/>
    <w:rsid w:val="00471FBE"/>
    <w:rsid w:val="004720AF"/>
    <w:rsid w:val="004730F2"/>
    <w:rsid w:val="0047440E"/>
    <w:rsid w:val="0047489F"/>
    <w:rsid w:val="004756F0"/>
    <w:rsid w:val="00475B18"/>
    <w:rsid w:val="00476771"/>
    <w:rsid w:val="0047797C"/>
    <w:rsid w:val="00477FCB"/>
    <w:rsid w:val="00480C64"/>
    <w:rsid w:val="00481176"/>
    <w:rsid w:val="00481AA2"/>
    <w:rsid w:val="004823EE"/>
    <w:rsid w:val="00484058"/>
    <w:rsid w:val="004868C9"/>
    <w:rsid w:val="00486CA5"/>
    <w:rsid w:val="0048703C"/>
    <w:rsid w:val="00490471"/>
    <w:rsid w:val="00490B9A"/>
    <w:rsid w:val="004913F7"/>
    <w:rsid w:val="00491B03"/>
    <w:rsid w:val="004924A8"/>
    <w:rsid w:val="0049273E"/>
    <w:rsid w:val="00493AD8"/>
    <w:rsid w:val="00494414"/>
    <w:rsid w:val="00495140"/>
    <w:rsid w:val="004952C3"/>
    <w:rsid w:val="00495FE4"/>
    <w:rsid w:val="004961BB"/>
    <w:rsid w:val="004966DB"/>
    <w:rsid w:val="004974C7"/>
    <w:rsid w:val="00497F7E"/>
    <w:rsid w:val="004A03C1"/>
    <w:rsid w:val="004A061F"/>
    <w:rsid w:val="004A0F54"/>
    <w:rsid w:val="004A26C1"/>
    <w:rsid w:val="004A3171"/>
    <w:rsid w:val="004A3462"/>
    <w:rsid w:val="004A4AF0"/>
    <w:rsid w:val="004A6623"/>
    <w:rsid w:val="004A7F51"/>
    <w:rsid w:val="004B19E2"/>
    <w:rsid w:val="004B230D"/>
    <w:rsid w:val="004B2EB0"/>
    <w:rsid w:val="004B3880"/>
    <w:rsid w:val="004B4329"/>
    <w:rsid w:val="004B5DFC"/>
    <w:rsid w:val="004B69E5"/>
    <w:rsid w:val="004B7F8A"/>
    <w:rsid w:val="004C0152"/>
    <w:rsid w:val="004C0BAE"/>
    <w:rsid w:val="004C16EE"/>
    <w:rsid w:val="004C49C3"/>
    <w:rsid w:val="004C4E57"/>
    <w:rsid w:val="004C508C"/>
    <w:rsid w:val="004C60FB"/>
    <w:rsid w:val="004D04A6"/>
    <w:rsid w:val="004D10BA"/>
    <w:rsid w:val="004D1B4A"/>
    <w:rsid w:val="004D2855"/>
    <w:rsid w:val="004D2A65"/>
    <w:rsid w:val="004D35C5"/>
    <w:rsid w:val="004D3F7E"/>
    <w:rsid w:val="004D3FAE"/>
    <w:rsid w:val="004D416E"/>
    <w:rsid w:val="004D48D3"/>
    <w:rsid w:val="004D5380"/>
    <w:rsid w:val="004D6379"/>
    <w:rsid w:val="004D7F11"/>
    <w:rsid w:val="004E0D0D"/>
    <w:rsid w:val="004E12E9"/>
    <w:rsid w:val="004E2680"/>
    <w:rsid w:val="004E4F1D"/>
    <w:rsid w:val="004E58EE"/>
    <w:rsid w:val="004E5922"/>
    <w:rsid w:val="004E6F6B"/>
    <w:rsid w:val="004E715C"/>
    <w:rsid w:val="004E7BF0"/>
    <w:rsid w:val="004F1774"/>
    <w:rsid w:val="004F27DA"/>
    <w:rsid w:val="004F38BB"/>
    <w:rsid w:val="004F38BC"/>
    <w:rsid w:val="004F3B14"/>
    <w:rsid w:val="004F3BC2"/>
    <w:rsid w:val="004F463A"/>
    <w:rsid w:val="004F494B"/>
    <w:rsid w:val="004F4A90"/>
    <w:rsid w:val="004F4D26"/>
    <w:rsid w:val="004F5565"/>
    <w:rsid w:val="004F59B8"/>
    <w:rsid w:val="004F7866"/>
    <w:rsid w:val="0050015B"/>
    <w:rsid w:val="00501A5D"/>
    <w:rsid w:val="00502CC0"/>
    <w:rsid w:val="0050328C"/>
    <w:rsid w:val="00503371"/>
    <w:rsid w:val="00504A49"/>
    <w:rsid w:val="00505104"/>
    <w:rsid w:val="00505F12"/>
    <w:rsid w:val="00506051"/>
    <w:rsid w:val="005062E6"/>
    <w:rsid w:val="005076AA"/>
    <w:rsid w:val="00507910"/>
    <w:rsid w:val="00507928"/>
    <w:rsid w:val="00510BDF"/>
    <w:rsid w:val="0051134C"/>
    <w:rsid w:val="005116A2"/>
    <w:rsid w:val="00513492"/>
    <w:rsid w:val="00515B49"/>
    <w:rsid w:val="00516776"/>
    <w:rsid w:val="00517164"/>
    <w:rsid w:val="005208A6"/>
    <w:rsid w:val="00520AE5"/>
    <w:rsid w:val="00522734"/>
    <w:rsid w:val="005228E9"/>
    <w:rsid w:val="00524140"/>
    <w:rsid w:val="00524FEC"/>
    <w:rsid w:val="0052502E"/>
    <w:rsid w:val="00526BDD"/>
    <w:rsid w:val="005278D1"/>
    <w:rsid w:val="00527A68"/>
    <w:rsid w:val="00527E64"/>
    <w:rsid w:val="005306F4"/>
    <w:rsid w:val="00530BF8"/>
    <w:rsid w:val="0053111C"/>
    <w:rsid w:val="005315B8"/>
    <w:rsid w:val="005317B5"/>
    <w:rsid w:val="005324DE"/>
    <w:rsid w:val="00532672"/>
    <w:rsid w:val="00532FBF"/>
    <w:rsid w:val="005330FE"/>
    <w:rsid w:val="005333C0"/>
    <w:rsid w:val="005338FB"/>
    <w:rsid w:val="00533FA8"/>
    <w:rsid w:val="00534A8B"/>
    <w:rsid w:val="00534BDA"/>
    <w:rsid w:val="00534D50"/>
    <w:rsid w:val="0053548E"/>
    <w:rsid w:val="0053582A"/>
    <w:rsid w:val="005358E5"/>
    <w:rsid w:val="00536540"/>
    <w:rsid w:val="005414CE"/>
    <w:rsid w:val="00541745"/>
    <w:rsid w:val="00541D99"/>
    <w:rsid w:val="00541F7F"/>
    <w:rsid w:val="0054212B"/>
    <w:rsid w:val="0054229C"/>
    <w:rsid w:val="00542DB7"/>
    <w:rsid w:val="005431BB"/>
    <w:rsid w:val="00543DDB"/>
    <w:rsid w:val="0054474F"/>
    <w:rsid w:val="00546027"/>
    <w:rsid w:val="00546508"/>
    <w:rsid w:val="005468EB"/>
    <w:rsid w:val="00546DA9"/>
    <w:rsid w:val="0054723B"/>
    <w:rsid w:val="00547658"/>
    <w:rsid w:val="00547837"/>
    <w:rsid w:val="005504CB"/>
    <w:rsid w:val="00550562"/>
    <w:rsid w:val="00550691"/>
    <w:rsid w:val="00550D59"/>
    <w:rsid w:val="005514ED"/>
    <w:rsid w:val="00551E81"/>
    <w:rsid w:val="00553652"/>
    <w:rsid w:val="00553EA0"/>
    <w:rsid w:val="00553FFF"/>
    <w:rsid w:val="00554349"/>
    <w:rsid w:val="0055436A"/>
    <w:rsid w:val="00554AB0"/>
    <w:rsid w:val="005554F7"/>
    <w:rsid w:val="005559D4"/>
    <w:rsid w:val="00555FDE"/>
    <w:rsid w:val="00556015"/>
    <w:rsid w:val="00556FD1"/>
    <w:rsid w:val="005617CC"/>
    <w:rsid w:val="0056268D"/>
    <w:rsid w:val="005626DD"/>
    <w:rsid w:val="00563FAA"/>
    <w:rsid w:val="00565593"/>
    <w:rsid w:val="00566003"/>
    <w:rsid w:val="00566533"/>
    <w:rsid w:val="00566BE0"/>
    <w:rsid w:val="00566EB4"/>
    <w:rsid w:val="005716AA"/>
    <w:rsid w:val="00572FED"/>
    <w:rsid w:val="005737B4"/>
    <w:rsid w:val="005737E5"/>
    <w:rsid w:val="00573D57"/>
    <w:rsid w:val="005754AB"/>
    <w:rsid w:val="00575CF1"/>
    <w:rsid w:val="00577340"/>
    <w:rsid w:val="00577405"/>
    <w:rsid w:val="00581074"/>
    <w:rsid w:val="00581F82"/>
    <w:rsid w:val="00582595"/>
    <w:rsid w:val="00583DAF"/>
    <w:rsid w:val="00583F17"/>
    <w:rsid w:val="00584117"/>
    <w:rsid w:val="005843F6"/>
    <w:rsid w:val="00586F56"/>
    <w:rsid w:val="00587ED3"/>
    <w:rsid w:val="0059067C"/>
    <w:rsid w:val="005909AA"/>
    <w:rsid w:val="00590B83"/>
    <w:rsid w:val="00591664"/>
    <w:rsid w:val="00591A4F"/>
    <w:rsid w:val="0059211A"/>
    <w:rsid w:val="00592FC4"/>
    <w:rsid w:val="0059362C"/>
    <w:rsid w:val="005954F8"/>
    <w:rsid w:val="00595B35"/>
    <w:rsid w:val="0059621D"/>
    <w:rsid w:val="00596CAB"/>
    <w:rsid w:val="00596E44"/>
    <w:rsid w:val="0059748C"/>
    <w:rsid w:val="005977EA"/>
    <w:rsid w:val="005A0496"/>
    <w:rsid w:val="005A051C"/>
    <w:rsid w:val="005A1A9C"/>
    <w:rsid w:val="005A1D37"/>
    <w:rsid w:val="005A2877"/>
    <w:rsid w:val="005A2E27"/>
    <w:rsid w:val="005A2FC3"/>
    <w:rsid w:val="005A3205"/>
    <w:rsid w:val="005A3DC2"/>
    <w:rsid w:val="005A4793"/>
    <w:rsid w:val="005A4DEC"/>
    <w:rsid w:val="005A5366"/>
    <w:rsid w:val="005A6555"/>
    <w:rsid w:val="005A6DAB"/>
    <w:rsid w:val="005A6E9F"/>
    <w:rsid w:val="005A70EB"/>
    <w:rsid w:val="005A75C4"/>
    <w:rsid w:val="005B10A4"/>
    <w:rsid w:val="005B1250"/>
    <w:rsid w:val="005B141B"/>
    <w:rsid w:val="005B1664"/>
    <w:rsid w:val="005B175D"/>
    <w:rsid w:val="005B1EC3"/>
    <w:rsid w:val="005B25ED"/>
    <w:rsid w:val="005B277C"/>
    <w:rsid w:val="005B322A"/>
    <w:rsid w:val="005B3ECB"/>
    <w:rsid w:val="005B4BD0"/>
    <w:rsid w:val="005B4E1A"/>
    <w:rsid w:val="005B56EE"/>
    <w:rsid w:val="005B6EEC"/>
    <w:rsid w:val="005C01F8"/>
    <w:rsid w:val="005C078E"/>
    <w:rsid w:val="005C0AE8"/>
    <w:rsid w:val="005C0B43"/>
    <w:rsid w:val="005C1CDB"/>
    <w:rsid w:val="005C2B01"/>
    <w:rsid w:val="005C3385"/>
    <w:rsid w:val="005C37F5"/>
    <w:rsid w:val="005C3997"/>
    <w:rsid w:val="005C3D7A"/>
    <w:rsid w:val="005C41EE"/>
    <w:rsid w:val="005C4A7C"/>
    <w:rsid w:val="005C7D7A"/>
    <w:rsid w:val="005D06A4"/>
    <w:rsid w:val="005D361F"/>
    <w:rsid w:val="005D366E"/>
    <w:rsid w:val="005D3DBD"/>
    <w:rsid w:val="005D47A6"/>
    <w:rsid w:val="005D485D"/>
    <w:rsid w:val="005D4A19"/>
    <w:rsid w:val="005D724E"/>
    <w:rsid w:val="005D7782"/>
    <w:rsid w:val="005D7DF0"/>
    <w:rsid w:val="005E1C77"/>
    <w:rsid w:val="005E2327"/>
    <w:rsid w:val="005E3DAF"/>
    <w:rsid w:val="005E44E1"/>
    <w:rsid w:val="005E60F1"/>
    <w:rsid w:val="005E62DC"/>
    <w:rsid w:val="005E70F3"/>
    <w:rsid w:val="005F1506"/>
    <w:rsid w:val="005F20E1"/>
    <w:rsid w:val="005F2287"/>
    <w:rsid w:val="005F26CD"/>
    <w:rsid w:val="005F2AF3"/>
    <w:rsid w:val="005F3EA5"/>
    <w:rsid w:val="005F555E"/>
    <w:rsid w:val="005F55EC"/>
    <w:rsid w:val="005F6545"/>
    <w:rsid w:val="005F7063"/>
    <w:rsid w:val="005F7602"/>
    <w:rsid w:val="0060014C"/>
    <w:rsid w:val="00602AF5"/>
    <w:rsid w:val="00604877"/>
    <w:rsid w:val="00605179"/>
    <w:rsid w:val="00605E5D"/>
    <w:rsid w:val="006064D0"/>
    <w:rsid w:val="006070C7"/>
    <w:rsid w:val="006121BF"/>
    <w:rsid w:val="0061376B"/>
    <w:rsid w:val="00613F7E"/>
    <w:rsid w:val="00615B25"/>
    <w:rsid w:val="0061636A"/>
    <w:rsid w:val="0061676B"/>
    <w:rsid w:val="00616934"/>
    <w:rsid w:val="00617357"/>
    <w:rsid w:val="00617781"/>
    <w:rsid w:val="0062117F"/>
    <w:rsid w:val="0062183D"/>
    <w:rsid w:val="006224F3"/>
    <w:rsid w:val="0062288E"/>
    <w:rsid w:val="006246B0"/>
    <w:rsid w:val="00624AA5"/>
    <w:rsid w:val="00626395"/>
    <w:rsid w:val="0062694E"/>
    <w:rsid w:val="006275A9"/>
    <w:rsid w:val="00627EBD"/>
    <w:rsid w:val="00630397"/>
    <w:rsid w:val="00631446"/>
    <w:rsid w:val="0063202C"/>
    <w:rsid w:val="00632CDF"/>
    <w:rsid w:val="0063485C"/>
    <w:rsid w:val="00634D23"/>
    <w:rsid w:val="006359D2"/>
    <w:rsid w:val="00635FE6"/>
    <w:rsid w:val="006371CD"/>
    <w:rsid w:val="00637601"/>
    <w:rsid w:val="00637A89"/>
    <w:rsid w:val="00637B22"/>
    <w:rsid w:val="00637F8D"/>
    <w:rsid w:val="006405C0"/>
    <w:rsid w:val="00640610"/>
    <w:rsid w:val="00641170"/>
    <w:rsid w:val="00642045"/>
    <w:rsid w:val="00642260"/>
    <w:rsid w:val="00643058"/>
    <w:rsid w:val="00643279"/>
    <w:rsid w:val="00643A3B"/>
    <w:rsid w:val="0064591A"/>
    <w:rsid w:val="006463B9"/>
    <w:rsid w:val="006506B1"/>
    <w:rsid w:val="00651252"/>
    <w:rsid w:val="00651B38"/>
    <w:rsid w:val="0065257A"/>
    <w:rsid w:val="006540FD"/>
    <w:rsid w:val="0065425A"/>
    <w:rsid w:val="00654330"/>
    <w:rsid w:val="00654361"/>
    <w:rsid w:val="00655025"/>
    <w:rsid w:val="00655AB7"/>
    <w:rsid w:val="00656486"/>
    <w:rsid w:val="00656584"/>
    <w:rsid w:val="00657955"/>
    <w:rsid w:val="00657A69"/>
    <w:rsid w:val="00661313"/>
    <w:rsid w:val="00661BF5"/>
    <w:rsid w:val="00662228"/>
    <w:rsid w:val="00662FE0"/>
    <w:rsid w:val="0066383D"/>
    <w:rsid w:val="00663F1C"/>
    <w:rsid w:val="00664F60"/>
    <w:rsid w:val="0066542E"/>
    <w:rsid w:val="00666CF2"/>
    <w:rsid w:val="00667209"/>
    <w:rsid w:val="00667A9F"/>
    <w:rsid w:val="00667D3E"/>
    <w:rsid w:val="006701D7"/>
    <w:rsid w:val="00670223"/>
    <w:rsid w:val="00670A62"/>
    <w:rsid w:val="00670DA1"/>
    <w:rsid w:val="006712CB"/>
    <w:rsid w:val="00672ECA"/>
    <w:rsid w:val="00673375"/>
    <w:rsid w:val="00673DD8"/>
    <w:rsid w:val="006744A5"/>
    <w:rsid w:val="00674629"/>
    <w:rsid w:val="00675AB9"/>
    <w:rsid w:val="00677E6C"/>
    <w:rsid w:val="00680284"/>
    <w:rsid w:val="0068078D"/>
    <w:rsid w:val="00681244"/>
    <w:rsid w:val="006812C6"/>
    <w:rsid w:val="00681482"/>
    <w:rsid w:val="006823C4"/>
    <w:rsid w:val="006830B1"/>
    <w:rsid w:val="006832D6"/>
    <w:rsid w:val="0068367F"/>
    <w:rsid w:val="0068530D"/>
    <w:rsid w:val="00685B44"/>
    <w:rsid w:val="00685F81"/>
    <w:rsid w:val="00686539"/>
    <w:rsid w:val="006867BD"/>
    <w:rsid w:val="00687D23"/>
    <w:rsid w:val="00690BCB"/>
    <w:rsid w:val="006912FA"/>
    <w:rsid w:val="006921BF"/>
    <w:rsid w:val="0069226F"/>
    <w:rsid w:val="006926CC"/>
    <w:rsid w:val="00692866"/>
    <w:rsid w:val="0069347A"/>
    <w:rsid w:val="00693CBD"/>
    <w:rsid w:val="00693FA0"/>
    <w:rsid w:val="00695529"/>
    <w:rsid w:val="00695743"/>
    <w:rsid w:val="00695CF7"/>
    <w:rsid w:val="006961D3"/>
    <w:rsid w:val="00697440"/>
    <w:rsid w:val="00697957"/>
    <w:rsid w:val="00697AFB"/>
    <w:rsid w:val="006A05AD"/>
    <w:rsid w:val="006A060C"/>
    <w:rsid w:val="006A09D2"/>
    <w:rsid w:val="006A0BAE"/>
    <w:rsid w:val="006A1200"/>
    <w:rsid w:val="006A2DDF"/>
    <w:rsid w:val="006A48C0"/>
    <w:rsid w:val="006A4D14"/>
    <w:rsid w:val="006A5BAB"/>
    <w:rsid w:val="006A7143"/>
    <w:rsid w:val="006A774A"/>
    <w:rsid w:val="006A7B21"/>
    <w:rsid w:val="006B14A9"/>
    <w:rsid w:val="006B1D21"/>
    <w:rsid w:val="006B3668"/>
    <w:rsid w:val="006B3B1B"/>
    <w:rsid w:val="006B3D0F"/>
    <w:rsid w:val="006B4D8B"/>
    <w:rsid w:val="006B4FDD"/>
    <w:rsid w:val="006B7813"/>
    <w:rsid w:val="006B781D"/>
    <w:rsid w:val="006C10D3"/>
    <w:rsid w:val="006C2471"/>
    <w:rsid w:val="006C2D77"/>
    <w:rsid w:val="006C3DD8"/>
    <w:rsid w:val="006C3F86"/>
    <w:rsid w:val="006D3C0B"/>
    <w:rsid w:val="006D3C1C"/>
    <w:rsid w:val="006D3E37"/>
    <w:rsid w:val="006D4CA0"/>
    <w:rsid w:val="006D596C"/>
    <w:rsid w:val="006D6056"/>
    <w:rsid w:val="006D7335"/>
    <w:rsid w:val="006D791B"/>
    <w:rsid w:val="006E2585"/>
    <w:rsid w:val="006E2CD4"/>
    <w:rsid w:val="006E3268"/>
    <w:rsid w:val="006E3CD9"/>
    <w:rsid w:val="006E419D"/>
    <w:rsid w:val="006E4B6E"/>
    <w:rsid w:val="006E6042"/>
    <w:rsid w:val="006E689F"/>
    <w:rsid w:val="006E71FC"/>
    <w:rsid w:val="006E78D7"/>
    <w:rsid w:val="006E7CEA"/>
    <w:rsid w:val="006F1341"/>
    <w:rsid w:val="006F1BCD"/>
    <w:rsid w:val="006F1F87"/>
    <w:rsid w:val="006F24AF"/>
    <w:rsid w:val="006F31F6"/>
    <w:rsid w:val="006F3A3C"/>
    <w:rsid w:val="006F3C37"/>
    <w:rsid w:val="006F4235"/>
    <w:rsid w:val="006F54E3"/>
    <w:rsid w:val="006F5662"/>
    <w:rsid w:val="006F571F"/>
    <w:rsid w:val="006F58E4"/>
    <w:rsid w:val="00700146"/>
    <w:rsid w:val="0070017A"/>
    <w:rsid w:val="0070114E"/>
    <w:rsid w:val="00701F40"/>
    <w:rsid w:val="00702520"/>
    <w:rsid w:val="0070254F"/>
    <w:rsid w:val="00702C49"/>
    <w:rsid w:val="00703A81"/>
    <w:rsid w:val="00703B98"/>
    <w:rsid w:val="00704551"/>
    <w:rsid w:val="007046B3"/>
    <w:rsid w:val="00705732"/>
    <w:rsid w:val="007060B0"/>
    <w:rsid w:val="007078BF"/>
    <w:rsid w:val="00707A3F"/>
    <w:rsid w:val="00707B45"/>
    <w:rsid w:val="00710E2B"/>
    <w:rsid w:val="00710E70"/>
    <w:rsid w:val="0071156F"/>
    <w:rsid w:val="00711D49"/>
    <w:rsid w:val="0071244A"/>
    <w:rsid w:val="00713003"/>
    <w:rsid w:val="00713091"/>
    <w:rsid w:val="007133CA"/>
    <w:rsid w:val="007137C3"/>
    <w:rsid w:val="0071398C"/>
    <w:rsid w:val="007142AC"/>
    <w:rsid w:val="0071513C"/>
    <w:rsid w:val="00715389"/>
    <w:rsid w:val="00715724"/>
    <w:rsid w:val="00716E9C"/>
    <w:rsid w:val="00716F0D"/>
    <w:rsid w:val="007173D6"/>
    <w:rsid w:val="00717F8D"/>
    <w:rsid w:val="0072049E"/>
    <w:rsid w:val="007207AC"/>
    <w:rsid w:val="00720EC0"/>
    <w:rsid w:val="00721139"/>
    <w:rsid w:val="00721BF7"/>
    <w:rsid w:val="00721C80"/>
    <w:rsid w:val="00722542"/>
    <w:rsid w:val="00722C4C"/>
    <w:rsid w:val="0072305E"/>
    <w:rsid w:val="00723181"/>
    <w:rsid w:val="007231ED"/>
    <w:rsid w:val="00724E66"/>
    <w:rsid w:val="00726551"/>
    <w:rsid w:val="00726FEA"/>
    <w:rsid w:val="00727217"/>
    <w:rsid w:val="0072756C"/>
    <w:rsid w:val="0072787C"/>
    <w:rsid w:val="00727E14"/>
    <w:rsid w:val="00730774"/>
    <w:rsid w:val="00731391"/>
    <w:rsid w:val="00731A24"/>
    <w:rsid w:val="00731ED6"/>
    <w:rsid w:val="00732FFA"/>
    <w:rsid w:val="007335B9"/>
    <w:rsid w:val="00734326"/>
    <w:rsid w:val="00734DA6"/>
    <w:rsid w:val="0073586A"/>
    <w:rsid w:val="00735DD5"/>
    <w:rsid w:val="0074085D"/>
    <w:rsid w:val="00740D9D"/>
    <w:rsid w:val="00741BB0"/>
    <w:rsid w:val="00741FE8"/>
    <w:rsid w:val="0074277F"/>
    <w:rsid w:val="007436C6"/>
    <w:rsid w:val="00743C97"/>
    <w:rsid w:val="00743D4E"/>
    <w:rsid w:val="00745DDF"/>
    <w:rsid w:val="00746451"/>
    <w:rsid w:val="007467D0"/>
    <w:rsid w:val="007504FE"/>
    <w:rsid w:val="00751224"/>
    <w:rsid w:val="00751416"/>
    <w:rsid w:val="00751509"/>
    <w:rsid w:val="00754706"/>
    <w:rsid w:val="00760DE4"/>
    <w:rsid w:val="00760FF4"/>
    <w:rsid w:val="00761342"/>
    <w:rsid w:val="00762F8A"/>
    <w:rsid w:val="007637BD"/>
    <w:rsid w:val="007646E9"/>
    <w:rsid w:val="007647D4"/>
    <w:rsid w:val="007678BC"/>
    <w:rsid w:val="00767A64"/>
    <w:rsid w:val="007720AC"/>
    <w:rsid w:val="007735B4"/>
    <w:rsid w:val="00773605"/>
    <w:rsid w:val="00773EA3"/>
    <w:rsid w:val="0077451E"/>
    <w:rsid w:val="007745DB"/>
    <w:rsid w:val="00776487"/>
    <w:rsid w:val="007767FA"/>
    <w:rsid w:val="007775E3"/>
    <w:rsid w:val="007805CE"/>
    <w:rsid w:val="00780F32"/>
    <w:rsid w:val="007814F0"/>
    <w:rsid w:val="007819F9"/>
    <w:rsid w:val="00781E9A"/>
    <w:rsid w:val="00783159"/>
    <w:rsid w:val="0078317D"/>
    <w:rsid w:val="007832A8"/>
    <w:rsid w:val="00783FB3"/>
    <w:rsid w:val="00785608"/>
    <w:rsid w:val="007857F9"/>
    <w:rsid w:val="0078727B"/>
    <w:rsid w:val="00787646"/>
    <w:rsid w:val="00790BFD"/>
    <w:rsid w:val="00790E3A"/>
    <w:rsid w:val="007927AA"/>
    <w:rsid w:val="00794784"/>
    <w:rsid w:val="007950A3"/>
    <w:rsid w:val="007950C4"/>
    <w:rsid w:val="00795320"/>
    <w:rsid w:val="0079539E"/>
    <w:rsid w:val="00795993"/>
    <w:rsid w:val="00795F4E"/>
    <w:rsid w:val="0079686E"/>
    <w:rsid w:val="007A0050"/>
    <w:rsid w:val="007A0264"/>
    <w:rsid w:val="007A0FCA"/>
    <w:rsid w:val="007A13A7"/>
    <w:rsid w:val="007A1824"/>
    <w:rsid w:val="007A24F1"/>
    <w:rsid w:val="007A40EA"/>
    <w:rsid w:val="007A5B89"/>
    <w:rsid w:val="007B0039"/>
    <w:rsid w:val="007B0C53"/>
    <w:rsid w:val="007B2BBE"/>
    <w:rsid w:val="007B2BC7"/>
    <w:rsid w:val="007B34EE"/>
    <w:rsid w:val="007B366E"/>
    <w:rsid w:val="007B37FB"/>
    <w:rsid w:val="007B42D9"/>
    <w:rsid w:val="007B5D0B"/>
    <w:rsid w:val="007B6971"/>
    <w:rsid w:val="007B7367"/>
    <w:rsid w:val="007B7818"/>
    <w:rsid w:val="007C109A"/>
    <w:rsid w:val="007C1238"/>
    <w:rsid w:val="007C1DF1"/>
    <w:rsid w:val="007C233D"/>
    <w:rsid w:val="007C36E0"/>
    <w:rsid w:val="007C384F"/>
    <w:rsid w:val="007C4A03"/>
    <w:rsid w:val="007C4F29"/>
    <w:rsid w:val="007C53DE"/>
    <w:rsid w:val="007C5957"/>
    <w:rsid w:val="007C6347"/>
    <w:rsid w:val="007C641D"/>
    <w:rsid w:val="007C6BB3"/>
    <w:rsid w:val="007C702E"/>
    <w:rsid w:val="007D03A8"/>
    <w:rsid w:val="007D1AB0"/>
    <w:rsid w:val="007D1E1A"/>
    <w:rsid w:val="007D2013"/>
    <w:rsid w:val="007D4853"/>
    <w:rsid w:val="007D525A"/>
    <w:rsid w:val="007D557D"/>
    <w:rsid w:val="007D68B9"/>
    <w:rsid w:val="007D6F80"/>
    <w:rsid w:val="007D73D9"/>
    <w:rsid w:val="007D741D"/>
    <w:rsid w:val="007D799B"/>
    <w:rsid w:val="007D7BEB"/>
    <w:rsid w:val="007D7D9F"/>
    <w:rsid w:val="007E004B"/>
    <w:rsid w:val="007E0FF3"/>
    <w:rsid w:val="007E1658"/>
    <w:rsid w:val="007E198B"/>
    <w:rsid w:val="007E3B11"/>
    <w:rsid w:val="007F018B"/>
    <w:rsid w:val="007F01E9"/>
    <w:rsid w:val="007F0DBF"/>
    <w:rsid w:val="007F21B0"/>
    <w:rsid w:val="007F2B2D"/>
    <w:rsid w:val="007F3525"/>
    <w:rsid w:val="007F3CD2"/>
    <w:rsid w:val="007F5447"/>
    <w:rsid w:val="007F58B8"/>
    <w:rsid w:val="007F6232"/>
    <w:rsid w:val="007F625C"/>
    <w:rsid w:val="007F7BF8"/>
    <w:rsid w:val="0080006A"/>
    <w:rsid w:val="008015BA"/>
    <w:rsid w:val="00801ECB"/>
    <w:rsid w:val="00801F79"/>
    <w:rsid w:val="00802C9A"/>
    <w:rsid w:val="008032F0"/>
    <w:rsid w:val="0080388C"/>
    <w:rsid w:val="008040B5"/>
    <w:rsid w:val="00804587"/>
    <w:rsid w:val="00805498"/>
    <w:rsid w:val="008068EC"/>
    <w:rsid w:val="00806E63"/>
    <w:rsid w:val="00806E83"/>
    <w:rsid w:val="00810372"/>
    <w:rsid w:val="008113CB"/>
    <w:rsid w:val="008116E8"/>
    <w:rsid w:val="00811A06"/>
    <w:rsid w:val="00811CD7"/>
    <w:rsid w:val="00812044"/>
    <w:rsid w:val="00812754"/>
    <w:rsid w:val="00813EC9"/>
    <w:rsid w:val="00814700"/>
    <w:rsid w:val="00814A35"/>
    <w:rsid w:val="00814F70"/>
    <w:rsid w:val="008157EC"/>
    <w:rsid w:val="00815929"/>
    <w:rsid w:val="008172BA"/>
    <w:rsid w:val="00817AC9"/>
    <w:rsid w:val="0082064C"/>
    <w:rsid w:val="00820CC9"/>
    <w:rsid w:val="0082203E"/>
    <w:rsid w:val="00823F6F"/>
    <w:rsid w:val="00824267"/>
    <w:rsid w:val="00825314"/>
    <w:rsid w:val="00826787"/>
    <w:rsid w:val="008276B3"/>
    <w:rsid w:val="00830C3B"/>
    <w:rsid w:val="0083105E"/>
    <w:rsid w:val="008314F3"/>
    <w:rsid w:val="00832402"/>
    <w:rsid w:val="00832413"/>
    <w:rsid w:val="0083344D"/>
    <w:rsid w:val="00833987"/>
    <w:rsid w:val="00833C1A"/>
    <w:rsid w:val="0083466B"/>
    <w:rsid w:val="0083534D"/>
    <w:rsid w:val="00835B9C"/>
    <w:rsid w:val="00835D61"/>
    <w:rsid w:val="00836568"/>
    <w:rsid w:val="008378A0"/>
    <w:rsid w:val="00840245"/>
    <w:rsid w:val="008415C8"/>
    <w:rsid w:val="00842863"/>
    <w:rsid w:val="008429C5"/>
    <w:rsid w:val="00845625"/>
    <w:rsid w:val="008458A3"/>
    <w:rsid w:val="00845BF6"/>
    <w:rsid w:val="00845C7F"/>
    <w:rsid w:val="00845CAD"/>
    <w:rsid w:val="008475E4"/>
    <w:rsid w:val="00847ECE"/>
    <w:rsid w:val="0085026F"/>
    <w:rsid w:val="008505CE"/>
    <w:rsid w:val="0085131A"/>
    <w:rsid w:val="0085470F"/>
    <w:rsid w:val="0085473C"/>
    <w:rsid w:val="00854AD0"/>
    <w:rsid w:val="0085533E"/>
    <w:rsid w:val="00855414"/>
    <w:rsid w:val="00856459"/>
    <w:rsid w:val="00856DD3"/>
    <w:rsid w:val="008577CA"/>
    <w:rsid w:val="00860F82"/>
    <w:rsid w:val="00861850"/>
    <w:rsid w:val="0086239D"/>
    <w:rsid w:val="008625B9"/>
    <w:rsid w:val="008625CC"/>
    <w:rsid w:val="0086274D"/>
    <w:rsid w:val="0086347F"/>
    <w:rsid w:val="008634B7"/>
    <w:rsid w:val="00863DFE"/>
    <w:rsid w:val="008644D7"/>
    <w:rsid w:val="00864A18"/>
    <w:rsid w:val="00864B76"/>
    <w:rsid w:val="00865AA5"/>
    <w:rsid w:val="00867D84"/>
    <w:rsid w:val="008712BA"/>
    <w:rsid w:val="00873B34"/>
    <w:rsid w:val="00873D0A"/>
    <w:rsid w:val="008743D5"/>
    <w:rsid w:val="0087541F"/>
    <w:rsid w:val="008758A3"/>
    <w:rsid w:val="008758CC"/>
    <w:rsid w:val="00875DBD"/>
    <w:rsid w:val="00875DF7"/>
    <w:rsid w:val="00875DFE"/>
    <w:rsid w:val="00876177"/>
    <w:rsid w:val="00876BFE"/>
    <w:rsid w:val="00876D17"/>
    <w:rsid w:val="00877857"/>
    <w:rsid w:val="00877F4E"/>
    <w:rsid w:val="00880105"/>
    <w:rsid w:val="00881542"/>
    <w:rsid w:val="00882A8A"/>
    <w:rsid w:val="008834B8"/>
    <w:rsid w:val="008835A0"/>
    <w:rsid w:val="0088429E"/>
    <w:rsid w:val="00884629"/>
    <w:rsid w:val="008847EF"/>
    <w:rsid w:val="00884C03"/>
    <w:rsid w:val="00884DD4"/>
    <w:rsid w:val="00884F12"/>
    <w:rsid w:val="00886664"/>
    <w:rsid w:val="0088734F"/>
    <w:rsid w:val="00887D49"/>
    <w:rsid w:val="00890939"/>
    <w:rsid w:val="00892BDE"/>
    <w:rsid w:val="00895BFD"/>
    <w:rsid w:val="008968A5"/>
    <w:rsid w:val="00897383"/>
    <w:rsid w:val="008A0D0B"/>
    <w:rsid w:val="008A0EA9"/>
    <w:rsid w:val="008A1052"/>
    <w:rsid w:val="008A1DC7"/>
    <w:rsid w:val="008A27DD"/>
    <w:rsid w:val="008A5028"/>
    <w:rsid w:val="008A5A6F"/>
    <w:rsid w:val="008A5BA1"/>
    <w:rsid w:val="008A609D"/>
    <w:rsid w:val="008A71A8"/>
    <w:rsid w:val="008A796B"/>
    <w:rsid w:val="008B01F7"/>
    <w:rsid w:val="008B0394"/>
    <w:rsid w:val="008B09B4"/>
    <w:rsid w:val="008B0C2E"/>
    <w:rsid w:val="008B150E"/>
    <w:rsid w:val="008B16EB"/>
    <w:rsid w:val="008B35A2"/>
    <w:rsid w:val="008B48A9"/>
    <w:rsid w:val="008B53CC"/>
    <w:rsid w:val="008C045C"/>
    <w:rsid w:val="008C05CD"/>
    <w:rsid w:val="008C061A"/>
    <w:rsid w:val="008C2701"/>
    <w:rsid w:val="008C3693"/>
    <w:rsid w:val="008C4D4A"/>
    <w:rsid w:val="008C5330"/>
    <w:rsid w:val="008C6013"/>
    <w:rsid w:val="008C6AFD"/>
    <w:rsid w:val="008C6B0C"/>
    <w:rsid w:val="008C6F5F"/>
    <w:rsid w:val="008C727D"/>
    <w:rsid w:val="008C7419"/>
    <w:rsid w:val="008D158A"/>
    <w:rsid w:val="008D3872"/>
    <w:rsid w:val="008D4473"/>
    <w:rsid w:val="008D566D"/>
    <w:rsid w:val="008D5F6E"/>
    <w:rsid w:val="008D61EB"/>
    <w:rsid w:val="008D698F"/>
    <w:rsid w:val="008D6E30"/>
    <w:rsid w:val="008D7381"/>
    <w:rsid w:val="008D7701"/>
    <w:rsid w:val="008E019A"/>
    <w:rsid w:val="008E141C"/>
    <w:rsid w:val="008E2051"/>
    <w:rsid w:val="008E2BCB"/>
    <w:rsid w:val="008E3940"/>
    <w:rsid w:val="008E4F09"/>
    <w:rsid w:val="008E521C"/>
    <w:rsid w:val="008E6326"/>
    <w:rsid w:val="008E6A98"/>
    <w:rsid w:val="008E6E19"/>
    <w:rsid w:val="008F0EB6"/>
    <w:rsid w:val="008F0F66"/>
    <w:rsid w:val="008F1651"/>
    <w:rsid w:val="008F300F"/>
    <w:rsid w:val="008F33AC"/>
    <w:rsid w:val="008F3CA6"/>
    <w:rsid w:val="008F4895"/>
    <w:rsid w:val="008F5D4A"/>
    <w:rsid w:val="008F6012"/>
    <w:rsid w:val="008F7234"/>
    <w:rsid w:val="008F749C"/>
    <w:rsid w:val="008F78F2"/>
    <w:rsid w:val="008F7B89"/>
    <w:rsid w:val="0090002C"/>
    <w:rsid w:val="009000FE"/>
    <w:rsid w:val="009001EF"/>
    <w:rsid w:val="009030F3"/>
    <w:rsid w:val="00903D72"/>
    <w:rsid w:val="00905DE6"/>
    <w:rsid w:val="00906312"/>
    <w:rsid w:val="0090656C"/>
    <w:rsid w:val="009068D4"/>
    <w:rsid w:val="0090750F"/>
    <w:rsid w:val="009079E2"/>
    <w:rsid w:val="0091087E"/>
    <w:rsid w:val="00910F9A"/>
    <w:rsid w:val="0091120C"/>
    <w:rsid w:val="0091182E"/>
    <w:rsid w:val="00911909"/>
    <w:rsid w:val="00911F0D"/>
    <w:rsid w:val="009122CA"/>
    <w:rsid w:val="00912E6B"/>
    <w:rsid w:val="009138C2"/>
    <w:rsid w:val="0091398B"/>
    <w:rsid w:val="009168EA"/>
    <w:rsid w:val="0091691A"/>
    <w:rsid w:val="00916D88"/>
    <w:rsid w:val="00917229"/>
    <w:rsid w:val="0092071E"/>
    <w:rsid w:val="0092086E"/>
    <w:rsid w:val="00920EDE"/>
    <w:rsid w:val="00921275"/>
    <w:rsid w:val="00921559"/>
    <w:rsid w:val="00923A94"/>
    <w:rsid w:val="00923DCB"/>
    <w:rsid w:val="00925014"/>
    <w:rsid w:val="0092538F"/>
    <w:rsid w:val="0092672A"/>
    <w:rsid w:val="00926A89"/>
    <w:rsid w:val="00927AC1"/>
    <w:rsid w:val="00927C40"/>
    <w:rsid w:val="00927D7E"/>
    <w:rsid w:val="00930F5F"/>
    <w:rsid w:val="009325E9"/>
    <w:rsid w:val="00933221"/>
    <w:rsid w:val="00933E57"/>
    <w:rsid w:val="00933EE9"/>
    <w:rsid w:val="00934518"/>
    <w:rsid w:val="00934618"/>
    <w:rsid w:val="00934C7F"/>
    <w:rsid w:val="0093500C"/>
    <w:rsid w:val="00937C18"/>
    <w:rsid w:val="00941061"/>
    <w:rsid w:val="00941343"/>
    <w:rsid w:val="00941558"/>
    <w:rsid w:val="00941B40"/>
    <w:rsid w:val="009436DD"/>
    <w:rsid w:val="00943703"/>
    <w:rsid w:val="00943AC8"/>
    <w:rsid w:val="00943DC8"/>
    <w:rsid w:val="00943EA2"/>
    <w:rsid w:val="00943FBD"/>
    <w:rsid w:val="0094479F"/>
    <w:rsid w:val="00945570"/>
    <w:rsid w:val="009458B4"/>
    <w:rsid w:val="00945B48"/>
    <w:rsid w:val="00945BD6"/>
    <w:rsid w:val="00946694"/>
    <w:rsid w:val="009506FA"/>
    <w:rsid w:val="00950A20"/>
    <w:rsid w:val="00950D29"/>
    <w:rsid w:val="00950F06"/>
    <w:rsid w:val="009514CA"/>
    <w:rsid w:val="0095182D"/>
    <w:rsid w:val="00951C87"/>
    <w:rsid w:val="0095269C"/>
    <w:rsid w:val="0095293C"/>
    <w:rsid w:val="009530C6"/>
    <w:rsid w:val="00953380"/>
    <w:rsid w:val="00954ACC"/>
    <w:rsid w:val="00954C64"/>
    <w:rsid w:val="00955A20"/>
    <w:rsid w:val="0095719E"/>
    <w:rsid w:val="00960546"/>
    <w:rsid w:val="009617EF"/>
    <w:rsid w:val="009621DD"/>
    <w:rsid w:val="00962688"/>
    <w:rsid w:val="00962ADD"/>
    <w:rsid w:val="00963C1A"/>
    <w:rsid w:val="00963EB5"/>
    <w:rsid w:val="0096530C"/>
    <w:rsid w:val="00965A1F"/>
    <w:rsid w:val="00965A2D"/>
    <w:rsid w:val="0096617A"/>
    <w:rsid w:val="009679AB"/>
    <w:rsid w:val="009679D3"/>
    <w:rsid w:val="00970083"/>
    <w:rsid w:val="00970134"/>
    <w:rsid w:val="009701EA"/>
    <w:rsid w:val="00970C0B"/>
    <w:rsid w:val="00970C29"/>
    <w:rsid w:val="00970CF9"/>
    <w:rsid w:val="00971711"/>
    <w:rsid w:val="00973643"/>
    <w:rsid w:val="0097456E"/>
    <w:rsid w:val="009748C1"/>
    <w:rsid w:val="00977397"/>
    <w:rsid w:val="00980433"/>
    <w:rsid w:val="0098128A"/>
    <w:rsid w:val="00982380"/>
    <w:rsid w:val="00983A18"/>
    <w:rsid w:val="00983AAB"/>
    <w:rsid w:val="009846E0"/>
    <w:rsid w:val="00984E1D"/>
    <w:rsid w:val="00985D2E"/>
    <w:rsid w:val="00986546"/>
    <w:rsid w:val="00986A00"/>
    <w:rsid w:val="00986E08"/>
    <w:rsid w:val="009870B6"/>
    <w:rsid w:val="00987B7C"/>
    <w:rsid w:val="00987D67"/>
    <w:rsid w:val="00987EFF"/>
    <w:rsid w:val="00990138"/>
    <w:rsid w:val="009915D3"/>
    <w:rsid w:val="00991C78"/>
    <w:rsid w:val="00992BF0"/>
    <w:rsid w:val="00994729"/>
    <w:rsid w:val="00996BAB"/>
    <w:rsid w:val="00996DC0"/>
    <w:rsid w:val="009972F4"/>
    <w:rsid w:val="00997D4E"/>
    <w:rsid w:val="009A0BF9"/>
    <w:rsid w:val="009A162A"/>
    <w:rsid w:val="009A1703"/>
    <w:rsid w:val="009A1A16"/>
    <w:rsid w:val="009A3010"/>
    <w:rsid w:val="009A3FA7"/>
    <w:rsid w:val="009A4447"/>
    <w:rsid w:val="009A4B23"/>
    <w:rsid w:val="009A4EF6"/>
    <w:rsid w:val="009A5409"/>
    <w:rsid w:val="009A5547"/>
    <w:rsid w:val="009A628A"/>
    <w:rsid w:val="009A7025"/>
    <w:rsid w:val="009A78C0"/>
    <w:rsid w:val="009A7966"/>
    <w:rsid w:val="009A7D0A"/>
    <w:rsid w:val="009B1CCF"/>
    <w:rsid w:val="009B1FCA"/>
    <w:rsid w:val="009B22A1"/>
    <w:rsid w:val="009B25AE"/>
    <w:rsid w:val="009B37CC"/>
    <w:rsid w:val="009B3C29"/>
    <w:rsid w:val="009B4186"/>
    <w:rsid w:val="009B4710"/>
    <w:rsid w:val="009B4722"/>
    <w:rsid w:val="009B4FE8"/>
    <w:rsid w:val="009B5E3C"/>
    <w:rsid w:val="009B61C8"/>
    <w:rsid w:val="009B6462"/>
    <w:rsid w:val="009B6973"/>
    <w:rsid w:val="009B7312"/>
    <w:rsid w:val="009B794D"/>
    <w:rsid w:val="009C09DC"/>
    <w:rsid w:val="009C0E3E"/>
    <w:rsid w:val="009C0FD0"/>
    <w:rsid w:val="009C14DC"/>
    <w:rsid w:val="009C1672"/>
    <w:rsid w:val="009C1966"/>
    <w:rsid w:val="009C21DB"/>
    <w:rsid w:val="009C25E0"/>
    <w:rsid w:val="009C441A"/>
    <w:rsid w:val="009C5603"/>
    <w:rsid w:val="009C5B8C"/>
    <w:rsid w:val="009C6CDD"/>
    <w:rsid w:val="009C6CEB"/>
    <w:rsid w:val="009C6E69"/>
    <w:rsid w:val="009C7BFB"/>
    <w:rsid w:val="009D065F"/>
    <w:rsid w:val="009D0DBD"/>
    <w:rsid w:val="009D0E98"/>
    <w:rsid w:val="009D3E28"/>
    <w:rsid w:val="009D464C"/>
    <w:rsid w:val="009D5509"/>
    <w:rsid w:val="009D5DC2"/>
    <w:rsid w:val="009D65FB"/>
    <w:rsid w:val="009D7120"/>
    <w:rsid w:val="009D7A2F"/>
    <w:rsid w:val="009E0028"/>
    <w:rsid w:val="009E0C2E"/>
    <w:rsid w:val="009E0FE2"/>
    <w:rsid w:val="009E1561"/>
    <w:rsid w:val="009E1D85"/>
    <w:rsid w:val="009E2D07"/>
    <w:rsid w:val="009E2EAB"/>
    <w:rsid w:val="009E4EF0"/>
    <w:rsid w:val="009E4FE3"/>
    <w:rsid w:val="009E67AC"/>
    <w:rsid w:val="009F0B80"/>
    <w:rsid w:val="009F18D8"/>
    <w:rsid w:val="009F1E2A"/>
    <w:rsid w:val="009F2F76"/>
    <w:rsid w:val="009F4087"/>
    <w:rsid w:val="009F48A1"/>
    <w:rsid w:val="009F4B0D"/>
    <w:rsid w:val="009F63E7"/>
    <w:rsid w:val="009F74C4"/>
    <w:rsid w:val="00A02321"/>
    <w:rsid w:val="00A02AE5"/>
    <w:rsid w:val="00A02F99"/>
    <w:rsid w:val="00A03225"/>
    <w:rsid w:val="00A038E3"/>
    <w:rsid w:val="00A047EE"/>
    <w:rsid w:val="00A05F20"/>
    <w:rsid w:val="00A07254"/>
    <w:rsid w:val="00A13325"/>
    <w:rsid w:val="00A13495"/>
    <w:rsid w:val="00A139AB"/>
    <w:rsid w:val="00A13C2D"/>
    <w:rsid w:val="00A16073"/>
    <w:rsid w:val="00A166DB"/>
    <w:rsid w:val="00A16B72"/>
    <w:rsid w:val="00A21123"/>
    <w:rsid w:val="00A2206B"/>
    <w:rsid w:val="00A22938"/>
    <w:rsid w:val="00A231BB"/>
    <w:rsid w:val="00A232C1"/>
    <w:rsid w:val="00A24833"/>
    <w:rsid w:val="00A2754A"/>
    <w:rsid w:val="00A30AB1"/>
    <w:rsid w:val="00A32668"/>
    <w:rsid w:val="00A326A0"/>
    <w:rsid w:val="00A32B67"/>
    <w:rsid w:val="00A33457"/>
    <w:rsid w:val="00A34481"/>
    <w:rsid w:val="00A347C0"/>
    <w:rsid w:val="00A372C8"/>
    <w:rsid w:val="00A3741B"/>
    <w:rsid w:val="00A37863"/>
    <w:rsid w:val="00A40261"/>
    <w:rsid w:val="00A4072E"/>
    <w:rsid w:val="00A4280C"/>
    <w:rsid w:val="00A42E93"/>
    <w:rsid w:val="00A4327B"/>
    <w:rsid w:val="00A432A5"/>
    <w:rsid w:val="00A43A05"/>
    <w:rsid w:val="00A456A0"/>
    <w:rsid w:val="00A4753A"/>
    <w:rsid w:val="00A47AB4"/>
    <w:rsid w:val="00A503DF"/>
    <w:rsid w:val="00A515B4"/>
    <w:rsid w:val="00A525EB"/>
    <w:rsid w:val="00A527D2"/>
    <w:rsid w:val="00A53E5B"/>
    <w:rsid w:val="00A541B6"/>
    <w:rsid w:val="00A54554"/>
    <w:rsid w:val="00A54716"/>
    <w:rsid w:val="00A5509B"/>
    <w:rsid w:val="00A5639C"/>
    <w:rsid w:val="00A5730D"/>
    <w:rsid w:val="00A5740C"/>
    <w:rsid w:val="00A57F0B"/>
    <w:rsid w:val="00A60DD5"/>
    <w:rsid w:val="00A61105"/>
    <w:rsid w:val="00A61162"/>
    <w:rsid w:val="00A6143C"/>
    <w:rsid w:val="00A619D1"/>
    <w:rsid w:val="00A61A34"/>
    <w:rsid w:val="00A64916"/>
    <w:rsid w:val="00A65A5C"/>
    <w:rsid w:val="00A66487"/>
    <w:rsid w:val="00A66EF8"/>
    <w:rsid w:val="00A70FC6"/>
    <w:rsid w:val="00A71CC3"/>
    <w:rsid w:val="00A728A1"/>
    <w:rsid w:val="00A74F5A"/>
    <w:rsid w:val="00A75212"/>
    <w:rsid w:val="00A754F5"/>
    <w:rsid w:val="00A7574F"/>
    <w:rsid w:val="00A77A32"/>
    <w:rsid w:val="00A800E1"/>
    <w:rsid w:val="00A814D7"/>
    <w:rsid w:val="00A82025"/>
    <w:rsid w:val="00A82A83"/>
    <w:rsid w:val="00A84BA7"/>
    <w:rsid w:val="00A85459"/>
    <w:rsid w:val="00A86375"/>
    <w:rsid w:val="00A90F4F"/>
    <w:rsid w:val="00A922F0"/>
    <w:rsid w:val="00A929DA"/>
    <w:rsid w:val="00A92AEA"/>
    <w:rsid w:val="00A92FC0"/>
    <w:rsid w:val="00A92FC3"/>
    <w:rsid w:val="00A93CF1"/>
    <w:rsid w:val="00A95772"/>
    <w:rsid w:val="00AA0FA8"/>
    <w:rsid w:val="00AA1421"/>
    <w:rsid w:val="00AA165C"/>
    <w:rsid w:val="00AA17BB"/>
    <w:rsid w:val="00AA3F79"/>
    <w:rsid w:val="00AA40B3"/>
    <w:rsid w:val="00AA6CC4"/>
    <w:rsid w:val="00AA7230"/>
    <w:rsid w:val="00AA7EB1"/>
    <w:rsid w:val="00AB008B"/>
    <w:rsid w:val="00AB08CE"/>
    <w:rsid w:val="00AB0C45"/>
    <w:rsid w:val="00AB1FAF"/>
    <w:rsid w:val="00AB271A"/>
    <w:rsid w:val="00AB28AC"/>
    <w:rsid w:val="00AB2FE2"/>
    <w:rsid w:val="00AB3227"/>
    <w:rsid w:val="00AB36E8"/>
    <w:rsid w:val="00AB37DF"/>
    <w:rsid w:val="00AB3D40"/>
    <w:rsid w:val="00AB4083"/>
    <w:rsid w:val="00AB520C"/>
    <w:rsid w:val="00AB52D4"/>
    <w:rsid w:val="00AB57AA"/>
    <w:rsid w:val="00AB6119"/>
    <w:rsid w:val="00AB72FD"/>
    <w:rsid w:val="00AB74F0"/>
    <w:rsid w:val="00AB7BF8"/>
    <w:rsid w:val="00AB7DAE"/>
    <w:rsid w:val="00AC1DCB"/>
    <w:rsid w:val="00AC3357"/>
    <w:rsid w:val="00AC4221"/>
    <w:rsid w:val="00AC641C"/>
    <w:rsid w:val="00AC7495"/>
    <w:rsid w:val="00AD07EE"/>
    <w:rsid w:val="00AD1979"/>
    <w:rsid w:val="00AD1ACC"/>
    <w:rsid w:val="00AD1D83"/>
    <w:rsid w:val="00AD2356"/>
    <w:rsid w:val="00AD27D2"/>
    <w:rsid w:val="00AD4187"/>
    <w:rsid w:val="00AD4D5A"/>
    <w:rsid w:val="00AD626A"/>
    <w:rsid w:val="00AE1A3E"/>
    <w:rsid w:val="00AE264F"/>
    <w:rsid w:val="00AE2D15"/>
    <w:rsid w:val="00AE36D3"/>
    <w:rsid w:val="00AE464E"/>
    <w:rsid w:val="00AE4EA0"/>
    <w:rsid w:val="00AE7197"/>
    <w:rsid w:val="00AE7BE1"/>
    <w:rsid w:val="00AF02E6"/>
    <w:rsid w:val="00AF0A52"/>
    <w:rsid w:val="00AF1174"/>
    <w:rsid w:val="00AF1E00"/>
    <w:rsid w:val="00AF22C5"/>
    <w:rsid w:val="00AF2BE5"/>
    <w:rsid w:val="00AF3352"/>
    <w:rsid w:val="00AF33D9"/>
    <w:rsid w:val="00AF3863"/>
    <w:rsid w:val="00AF4514"/>
    <w:rsid w:val="00AF623B"/>
    <w:rsid w:val="00AF63C1"/>
    <w:rsid w:val="00AF63F1"/>
    <w:rsid w:val="00AF6775"/>
    <w:rsid w:val="00B00B33"/>
    <w:rsid w:val="00B00FB6"/>
    <w:rsid w:val="00B02DCD"/>
    <w:rsid w:val="00B0328F"/>
    <w:rsid w:val="00B03D9D"/>
    <w:rsid w:val="00B04163"/>
    <w:rsid w:val="00B04DE2"/>
    <w:rsid w:val="00B04ECB"/>
    <w:rsid w:val="00B062B5"/>
    <w:rsid w:val="00B07BF8"/>
    <w:rsid w:val="00B10AEA"/>
    <w:rsid w:val="00B10DF6"/>
    <w:rsid w:val="00B12523"/>
    <w:rsid w:val="00B1381C"/>
    <w:rsid w:val="00B13DA1"/>
    <w:rsid w:val="00B144B4"/>
    <w:rsid w:val="00B14944"/>
    <w:rsid w:val="00B14952"/>
    <w:rsid w:val="00B1504D"/>
    <w:rsid w:val="00B15D31"/>
    <w:rsid w:val="00B16401"/>
    <w:rsid w:val="00B1651F"/>
    <w:rsid w:val="00B16DCC"/>
    <w:rsid w:val="00B17422"/>
    <w:rsid w:val="00B208E3"/>
    <w:rsid w:val="00B20ADA"/>
    <w:rsid w:val="00B2232F"/>
    <w:rsid w:val="00B23430"/>
    <w:rsid w:val="00B24087"/>
    <w:rsid w:val="00B25050"/>
    <w:rsid w:val="00B255EC"/>
    <w:rsid w:val="00B26435"/>
    <w:rsid w:val="00B2671F"/>
    <w:rsid w:val="00B30922"/>
    <w:rsid w:val="00B30BCF"/>
    <w:rsid w:val="00B3109D"/>
    <w:rsid w:val="00B31ED1"/>
    <w:rsid w:val="00B32788"/>
    <w:rsid w:val="00B32A67"/>
    <w:rsid w:val="00B33322"/>
    <w:rsid w:val="00B350C6"/>
    <w:rsid w:val="00B35BE7"/>
    <w:rsid w:val="00B403F8"/>
    <w:rsid w:val="00B4060B"/>
    <w:rsid w:val="00B40F9C"/>
    <w:rsid w:val="00B41B6E"/>
    <w:rsid w:val="00B42074"/>
    <w:rsid w:val="00B42F96"/>
    <w:rsid w:val="00B43D1C"/>
    <w:rsid w:val="00B43D9C"/>
    <w:rsid w:val="00B43DC5"/>
    <w:rsid w:val="00B44519"/>
    <w:rsid w:val="00B4619A"/>
    <w:rsid w:val="00B4628F"/>
    <w:rsid w:val="00B46418"/>
    <w:rsid w:val="00B47AFA"/>
    <w:rsid w:val="00B5015F"/>
    <w:rsid w:val="00B5042E"/>
    <w:rsid w:val="00B50D4F"/>
    <w:rsid w:val="00B510BB"/>
    <w:rsid w:val="00B52143"/>
    <w:rsid w:val="00B524CD"/>
    <w:rsid w:val="00B525BA"/>
    <w:rsid w:val="00B5359B"/>
    <w:rsid w:val="00B536BD"/>
    <w:rsid w:val="00B5446F"/>
    <w:rsid w:val="00B546D5"/>
    <w:rsid w:val="00B54A62"/>
    <w:rsid w:val="00B55076"/>
    <w:rsid w:val="00B5514F"/>
    <w:rsid w:val="00B562C4"/>
    <w:rsid w:val="00B57164"/>
    <w:rsid w:val="00B5775B"/>
    <w:rsid w:val="00B57E50"/>
    <w:rsid w:val="00B60FEB"/>
    <w:rsid w:val="00B61149"/>
    <w:rsid w:val="00B61237"/>
    <w:rsid w:val="00B646C1"/>
    <w:rsid w:val="00B64B85"/>
    <w:rsid w:val="00B661F6"/>
    <w:rsid w:val="00B665C0"/>
    <w:rsid w:val="00B70339"/>
    <w:rsid w:val="00B70537"/>
    <w:rsid w:val="00B717DA"/>
    <w:rsid w:val="00B71CD9"/>
    <w:rsid w:val="00B72A2A"/>
    <w:rsid w:val="00B73471"/>
    <w:rsid w:val="00B73BFD"/>
    <w:rsid w:val="00B73FFB"/>
    <w:rsid w:val="00B75032"/>
    <w:rsid w:val="00B770AE"/>
    <w:rsid w:val="00B8064C"/>
    <w:rsid w:val="00B809F1"/>
    <w:rsid w:val="00B818ED"/>
    <w:rsid w:val="00B8292B"/>
    <w:rsid w:val="00B83139"/>
    <w:rsid w:val="00B8379E"/>
    <w:rsid w:val="00B83A78"/>
    <w:rsid w:val="00B83CA8"/>
    <w:rsid w:val="00B86927"/>
    <w:rsid w:val="00B87317"/>
    <w:rsid w:val="00B90625"/>
    <w:rsid w:val="00B90DC1"/>
    <w:rsid w:val="00B90F0E"/>
    <w:rsid w:val="00B913CA"/>
    <w:rsid w:val="00B92D5F"/>
    <w:rsid w:val="00B93360"/>
    <w:rsid w:val="00B93490"/>
    <w:rsid w:val="00B9357E"/>
    <w:rsid w:val="00B937AD"/>
    <w:rsid w:val="00B93AED"/>
    <w:rsid w:val="00B94203"/>
    <w:rsid w:val="00B9468F"/>
    <w:rsid w:val="00B94EAC"/>
    <w:rsid w:val="00B95CA4"/>
    <w:rsid w:val="00B96646"/>
    <w:rsid w:val="00B96CA8"/>
    <w:rsid w:val="00B96EDF"/>
    <w:rsid w:val="00B97349"/>
    <w:rsid w:val="00B97BD5"/>
    <w:rsid w:val="00BA06C7"/>
    <w:rsid w:val="00BA0D63"/>
    <w:rsid w:val="00BA2428"/>
    <w:rsid w:val="00BA2459"/>
    <w:rsid w:val="00BA2D81"/>
    <w:rsid w:val="00BA4A49"/>
    <w:rsid w:val="00BA4EB2"/>
    <w:rsid w:val="00BA5457"/>
    <w:rsid w:val="00BA5BB6"/>
    <w:rsid w:val="00BA69E2"/>
    <w:rsid w:val="00BA6C09"/>
    <w:rsid w:val="00BA7BDD"/>
    <w:rsid w:val="00BB01DD"/>
    <w:rsid w:val="00BB1265"/>
    <w:rsid w:val="00BB216E"/>
    <w:rsid w:val="00BB22AF"/>
    <w:rsid w:val="00BB2418"/>
    <w:rsid w:val="00BB24FD"/>
    <w:rsid w:val="00BB2B66"/>
    <w:rsid w:val="00BB30A6"/>
    <w:rsid w:val="00BB3116"/>
    <w:rsid w:val="00BB471B"/>
    <w:rsid w:val="00BB50AB"/>
    <w:rsid w:val="00BB576B"/>
    <w:rsid w:val="00BB61A5"/>
    <w:rsid w:val="00BB685C"/>
    <w:rsid w:val="00BB6E74"/>
    <w:rsid w:val="00BC0190"/>
    <w:rsid w:val="00BC0C2F"/>
    <w:rsid w:val="00BC0EF0"/>
    <w:rsid w:val="00BC10B2"/>
    <w:rsid w:val="00BC1241"/>
    <w:rsid w:val="00BC174F"/>
    <w:rsid w:val="00BC1D04"/>
    <w:rsid w:val="00BC2413"/>
    <w:rsid w:val="00BC2FD2"/>
    <w:rsid w:val="00BC37F6"/>
    <w:rsid w:val="00BC51F6"/>
    <w:rsid w:val="00BC5558"/>
    <w:rsid w:val="00BC628C"/>
    <w:rsid w:val="00BC6362"/>
    <w:rsid w:val="00BC67EF"/>
    <w:rsid w:val="00BC7040"/>
    <w:rsid w:val="00BC7878"/>
    <w:rsid w:val="00BC7E79"/>
    <w:rsid w:val="00BD063F"/>
    <w:rsid w:val="00BD143A"/>
    <w:rsid w:val="00BD2D71"/>
    <w:rsid w:val="00BD392E"/>
    <w:rsid w:val="00BD3E25"/>
    <w:rsid w:val="00BD45C6"/>
    <w:rsid w:val="00BD4D2B"/>
    <w:rsid w:val="00BD5DEA"/>
    <w:rsid w:val="00BD65B6"/>
    <w:rsid w:val="00BD6C75"/>
    <w:rsid w:val="00BD7669"/>
    <w:rsid w:val="00BD76B6"/>
    <w:rsid w:val="00BD7BD5"/>
    <w:rsid w:val="00BD7D44"/>
    <w:rsid w:val="00BE0BDA"/>
    <w:rsid w:val="00BE0D44"/>
    <w:rsid w:val="00BE3943"/>
    <w:rsid w:val="00BE3DE8"/>
    <w:rsid w:val="00BE411A"/>
    <w:rsid w:val="00BE4BBF"/>
    <w:rsid w:val="00BE5175"/>
    <w:rsid w:val="00BE52A9"/>
    <w:rsid w:val="00BE52AA"/>
    <w:rsid w:val="00BE5710"/>
    <w:rsid w:val="00BE65F8"/>
    <w:rsid w:val="00BE6BE6"/>
    <w:rsid w:val="00BE7688"/>
    <w:rsid w:val="00BE7BCC"/>
    <w:rsid w:val="00BF00AB"/>
    <w:rsid w:val="00BF0D4C"/>
    <w:rsid w:val="00BF493B"/>
    <w:rsid w:val="00BF5A6D"/>
    <w:rsid w:val="00BF63EF"/>
    <w:rsid w:val="00BF65FE"/>
    <w:rsid w:val="00C00B66"/>
    <w:rsid w:val="00C018FE"/>
    <w:rsid w:val="00C02E14"/>
    <w:rsid w:val="00C03438"/>
    <w:rsid w:val="00C04056"/>
    <w:rsid w:val="00C0445A"/>
    <w:rsid w:val="00C044A6"/>
    <w:rsid w:val="00C04643"/>
    <w:rsid w:val="00C04E66"/>
    <w:rsid w:val="00C065F8"/>
    <w:rsid w:val="00C0708A"/>
    <w:rsid w:val="00C077F8"/>
    <w:rsid w:val="00C100FC"/>
    <w:rsid w:val="00C10E2A"/>
    <w:rsid w:val="00C1138F"/>
    <w:rsid w:val="00C12317"/>
    <w:rsid w:val="00C12FB6"/>
    <w:rsid w:val="00C1348A"/>
    <w:rsid w:val="00C1374D"/>
    <w:rsid w:val="00C1594E"/>
    <w:rsid w:val="00C159D3"/>
    <w:rsid w:val="00C200BC"/>
    <w:rsid w:val="00C20719"/>
    <w:rsid w:val="00C207A2"/>
    <w:rsid w:val="00C209DF"/>
    <w:rsid w:val="00C20E7C"/>
    <w:rsid w:val="00C23425"/>
    <w:rsid w:val="00C23484"/>
    <w:rsid w:val="00C24256"/>
    <w:rsid w:val="00C242D3"/>
    <w:rsid w:val="00C24D25"/>
    <w:rsid w:val="00C2599F"/>
    <w:rsid w:val="00C25DAD"/>
    <w:rsid w:val="00C25DB9"/>
    <w:rsid w:val="00C27695"/>
    <w:rsid w:val="00C30A89"/>
    <w:rsid w:val="00C3194F"/>
    <w:rsid w:val="00C31D83"/>
    <w:rsid w:val="00C31F73"/>
    <w:rsid w:val="00C32C79"/>
    <w:rsid w:val="00C32C92"/>
    <w:rsid w:val="00C3458F"/>
    <w:rsid w:val="00C35813"/>
    <w:rsid w:val="00C374BC"/>
    <w:rsid w:val="00C37AF4"/>
    <w:rsid w:val="00C41211"/>
    <w:rsid w:val="00C42238"/>
    <w:rsid w:val="00C4306F"/>
    <w:rsid w:val="00C46620"/>
    <w:rsid w:val="00C46D67"/>
    <w:rsid w:val="00C46F2D"/>
    <w:rsid w:val="00C47ED1"/>
    <w:rsid w:val="00C53648"/>
    <w:rsid w:val="00C5374F"/>
    <w:rsid w:val="00C53C9A"/>
    <w:rsid w:val="00C53D06"/>
    <w:rsid w:val="00C5450A"/>
    <w:rsid w:val="00C557D9"/>
    <w:rsid w:val="00C56053"/>
    <w:rsid w:val="00C569BC"/>
    <w:rsid w:val="00C60820"/>
    <w:rsid w:val="00C613B7"/>
    <w:rsid w:val="00C61E38"/>
    <w:rsid w:val="00C61F1A"/>
    <w:rsid w:val="00C624E8"/>
    <w:rsid w:val="00C62C0F"/>
    <w:rsid w:val="00C62FD0"/>
    <w:rsid w:val="00C63476"/>
    <w:rsid w:val="00C63655"/>
    <w:rsid w:val="00C6390C"/>
    <w:rsid w:val="00C6404C"/>
    <w:rsid w:val="00C64B26"/>
    <w:rsid w:val="00C655F3"/>
    <w:rsid w:val="00C65A1C"/>
    <w:rsid w:val="00C65BA1"/>
    <w:rsid w:val="00C65BD7"/>
    <w:rsid w:val="00C666BC"/>
    <w:rsid w:val="00C67B9C"/>
    <w:rsid w:val="00C70912"/>
    <w:rsid w:val="00C709C0"/>
    <w:rsid w:val="00C70D9D"/>
    <w:rsid w:val="00C71070"/>
    <w:rsid w:val="00C71397"/>
    <w:rsid w:val="00C7293D"/>
    <w:rsid w:val="00C72A0C"/>
    <w:rsid w:val="00C72A33"/>
    <w:rsid w:val="00C73374"/>
    <w:rsid w:val="00C74E2F"/>
    <w:rsid w:val="00C75727"/>
    <w:rsid w:val="00C75D47"/>
    <w:rsid w:val="00C761B7"/>
    <w:rsid w:val="00C77CA8"/>
    <w:rsid w:val="00C77CB7"/>
    <w:rsid w:val="00C81A7F"/>
    <w:rsid w:val="00C81DC9"/>
    <w:rsid w:val="00C82C10"/>
    <w:rsid w:val="00C8314F"/>
    <w:rsid w:val="00C8335A"/>
    <w:rsid w:val="00C83661"/>
    <w:rsid w:val="00C83CF6"/>
    <w:rsid w:val="00C83F01"/>
    <w:rsid w:val="00C83FF7"/>
    <w:rsid w:val="00C8644E"/>
    <w:rsid w:val="00C86CAD"/>
    <w:rsid w:val="00C87322"/>
    <w:rsid w:val="00C910E0"/>
    <w:rsid w:val="00C917C7"/>
    <w:rsid w:val="00C917E1"/>
    <w:rsid w:val="00C9273F"/>
    <w:rsid w:val="00C92CC3"/>
    <w:rsid w:val="00C950F6"/>
    <w:rsid w:val="00C95B17"/>
    <w:rsid w:val="00C95E3E"/>
    <w:rsid w:val="00C96057"/>
    <w:rsid w:val="00C963E5"/>
    <w:rsid w:val="00C974F0"/>
    <w:rsid w:val="00CA0417"/>
    <w:rsid w:val="00CA13B7"/>
    <w:rsid w:val="00CA3093"/>
    <w:rsid w:val="00CA3344"/>
    <w:rsid w:val="00CA35D1"/>
    <w:rsid w:val="00CA4063"/>
    <w:rsid w:val="00CA44EE"/>
    <w:rsid w:val="00CA45D5"/>
    <w:rsid w:val="00CA6103"/>
    <w:rsid w:val="00CA6CDC"/>
    <w:rsid w:val="00CA7367"/>
    <w:rsid w:val="00CB0F88"/>
    <w:rsid w:val="00CB14B2"/>
    <w:rsid w:val="00CB1935"/>
    <w:rsid w:val="00CB1AE9"/>
    <w:rsid w:val="00CB1FCA"/>
    <w:rsid w:val="00CB2562"/>
    <w:rsid w:val="00CB4ADD"/>
    <w:rsid w:val="00CB520F"/>
    <w:rsid w:val="00CB6C13"/>
    <w:rsid w:val="00CC0931"/>
    <w:rsid w:val="00CC2EE8"/>
    <w:rsid w:val="00CC3827"/>
    <w:rsid w:val="00CC4034"/>
    <w:rsid w:val="00CC4EEC"/>
    <w:rsid w:val="00CC52A3"/>
    <w:rsid w:val="00CC553D"/>
    <w:rsid w:val="00CC5A9B"/>
    <w:rsid w:val="00CC6AEF"/>
    <w:rsid w:val="00CC6CB2"/>
    <w:rsid w:val="00CC6D70"/>
    <w:rsid w:val="00CC6FDC"/>
    <w:rsid w:val="00CC7546"/>
    <w:rsid w:val="00CD03EC"/>
    <w:rsid w:val="00CD0425"/>
    <w:rsid w:val="00CD0D4C"/>
    <w:rsid w:val="00CD3065"/>
    <w:rsid w:val="00CD3953"/>
    <w:rsid w:val="00CD3EB9"/>
    <w:rsid w:val="00CD429B"/>
    <w:rsid w:val="00CD48D3"/>
    <w:rsid w:val="00CD505B"/>
    <w:rsid w:val="00CD5A2A"/>
    <w:rsid w:val="00CD62AD"/>
    <w:rsid w:val="00CD669F"/>
    <w:rsid w:val="00CE08F8"/>
    <w:rsid w:val="00CE171E"/>
    <w:rsid w:val="00CE3389"/>
    <w:rsid w:val="00CE399B"/>
    <w:rsid w:val="00CE3BB9"/>
    <w:rsid w:val="00CE4DC8"/>
    <w:rsid w:val="00CE508E"/>
    <w:rsid w:val="00CE5C5D"/>
    <w:rsid w:val="00CE61C6"/>
    <w:rsid w:val="00CE7209"/>
    <w:rsid w:val="00CE7261"/>
    <w:rsid w:val="00CE7420"/>
    <w:rsid w:val="00CF0482"/>
    <w:rsid w:val="00CF107A"/>
    <w:rsid w:val="00CF195B"/>
    <w:rsid w:val="00CF2236"/>
    <w:rsid w:val="00CF228A"/>
    <w:rsid w:val="00CF3542"/>
    <w:rsid w:val="00CF5485"/>
    <w:rsid w:val="00CF5DB8"/>
    <w:rsid w:val="00CF76D5"/>
    <w:rsid w:val="00D001FE"/>
    <w:rsid w:val="00D00735"/>
    <w:rsid w:val="00D01107"/>
    <w:rsid w:val="00D02E45"/>
    <w:rsid w:val="00D04D64"/>
    <w:rsid w:val="00D05553"/>
    <w:rsid w:val="00D05743"/>
    <w:rsid w:val="00D057B9"/>
    <w:rsid w:val="00D05F32"/>
    <w:rsid w:val="00D05FAE"/>
    <w:rsid w:val="00D07076"/>
    <w:rsid w:val="00D0718A"/>
    <w:rsid w:val="00D0783C"/>
    <w:rsid w:val="00D078B0"/>
    <w:rsid w:val="00D07BDC"/>
    <w:rsid w:val="00D07C60"/>
    <w:rsid w:val="00D10C11"/>
    <w:rsid w:val="00D10D88"/>
    <w:rsid w:val="00D119E5"/>
    <w:rsid w:val="00D1251C"/>
    <w:rsid w:val="00D12A7A"/>
    <w:rsid w:val="00D12D07"/>
    <w:rsid w:val="00D12EFF"/>
    <w:rsid w:val="00D131D6"/>
    <w:rsid w:val="00D1321D"/>
    <w:rsid w:val="00D13FBC"/>
    <w:rsid w:val="00D15547"/>
    <w:rsid w:val="00D15F1E"/>
    <w:rsid w:val="00D16493"/>
    <w:rsid w:val="00D164B2"/>
    <w:rsid w:val="00D166B1"/>
    <w:rsid w:val="00D17202"/>
    <w:rsid w:val="00D17569"/>
    <w:rsid w:val="00D211A9"/>
    <w:rsid w:val="00D211E9"/>
    <w:rsid w:val="00D220DF"/>
    <w:rsid w:val="00D2388E"/>
    <w:rsid w:val="00D24DFB"/>
    <w:rsid w:val="00D25FB5"/>
    <w:rsid w:val="00D263A4"/>
    <w:rsid w:val="00D26F28"/>
    <w:rsid w:val="00D27224"/>
    <w:rsid w:val="00D27D81"/>
    <w:rsid w:val="00D27EAC"/>
    <w:rsid w:val="00D301D4"/>
    <w:rsid w:val="00D30F13"/>
    <w:rsid w:val="00D32873"/>
    <w:rsid w:val="00D32E54"/>
    <w:rsid w:val="00D32EE4"/>
    <w:rsid w:val="00D33572"/>
    <w:rsid w:val="00D34138"/>
    <w:rsid w:val="00D3413E"/>
    <w:rsid w:val="00D34743"/>
    <w:rsid w:val="00D3611C"/>
    <w:rsid w:val="00D379E9"/>
    <w:rsid w:val="00D37A89"/>
    <w:rsid w:val="00D400A7"/>
    <w:rsid w:val="00D40F9F"/>
    <w:rsid w:val="00D41026"/>
    <w:rsid w:val="00D42E4E"/>
    <w:rsid w:val="00D437F6"/>
    <w:rsid w:val="00D44215"/>
    <w:rsid w:val="00D4464E"/>
    <w:rsid w:val="00D44C4A"/>
    <w:rsid w:val="00D45736"/>
    <w:rsid w:val="00D45806"/>
    <w:rsid w:val="00D458ED"/>
    <w:rsid w:val="00D45D9E"/>
    <w:rsid w:val="00D47F65"/>
    <w:rsid w:val="00D504BE"/>
    <w:rsid w:val="00D506E9"/>
    <w:rsid w:val="00D5155C"/>
    <w:rsid w:val="00D51CB7"/>
    <w:rsid w:val="00D52176"/>
    <w:rsid w:val="00D5220B"/>
    <w:rsid w:val="00D5273B"/>
    <w:rsid w:val="00D52F31"/>
    <w:rsid w:val="00D5342F"/>
    <w:rsid w:val="00D53595"/>
    <w:rsid w:val="00D5371E"/>
    <w:rsid w:val="00D537BD"/>
    <w:rsid w:val="00D54473"/>
    <w:rsid w:val="00D55406"/>
    <w:rsid w:val="00D555CB"/>
    <w:rsid w:val="00D572A3"/>
    <w:rsid w:val="00D57E6B"/>
    <w:rsid w:val="00D60079"/>
    <w:rsid w:val="00D60F5D"/>
    <w:rsid w:val="00D610A0"/>
    <w:rsid w:val="00D61402"/>
    <w:rsid w:val="00D61E9D"/>
    <w:rsid w:val="00D62F4F"/>
    <w:rsid w:val="00D63558"/>
    <w:rsid w:val="00D63FBF"/>
    <w:rsid w:val="00D64B6C"/>
    <w:rsid w:val="00D6581A"/>
    <w:rsid w:val="00D659F7"/>
    <w:rsid w:val="00D6647D"/>
    <w:rsid w:val="00D6650D"/>
    <w:rsid w:val="00D67A34"/>
    <w:rsid w:val="00D7059A"/>
    <w:rsid w:val="00D70A5B"/>
    <w:rsid w:val="00D70ABB"/>
    <w:rsid w:val="00D70ABE"/>
    <w:rsid w:val="00D71870"/>
    <w:rsid w:val="00D72488"/>
    <w:rsid w:val="00D72CDE"/>
    <w:rsid w:val="00D7323F"/>
    <w:rsid w:val="00D73497"/>
    <w:rsid w:val="00D7525B"/>
    <w:rsid w:val="00D75A67"/>
    <w:rsid w:val="00D75B78"/>
    <w:rsid w:val="00D77955"/>
    <w:rsid w:val="00D77B38"/>
    <w:rsid w:val="00D80AD3"/>
    <w:rsid w:val="00D81AA9"/>
    <w:rsid w:val="00D83490"/>
    <w:rsid w:val="00D8416F"/>
    <w:rsid w:val="00D85A56"/>
    <w:rsid w:val="00D86FD0"/>
    <w:rsid w:val="00D871D8"/>
    <w:rsid w:val="00D87D04"/>
    <w:rsid w:val="00D90A73"/>
    <w:rsid w:val="00D9184B"/>
    <w:rsid w:val="00D92074"/>
    <w:rsid w:val="00D925C3"/>
    <w:rsid w:val="00D927A9"/>
    <w:rsid w:val="00D93705"/>
    <w:rsid w:val="00D93A2B"/>
    <w:rsid w:val="00D94127"/>
    <w:rsid w:val="00D94C78"/>
    <w:rsid w:val="00D96101"/>
    <w:rsid w:val="00D961CC"/>
    <w:rsid w:val="00D965C7"/>
    <w:rsid w:val="00D96C02"/>
    <w:rsid w:val="00D97B2A"/>
    <w:rsid w:val="00DA01C9"/>
    <w:rsid w:val="00DA04A7"/>
    <w:rsid w:val="00DA24CF"/>
    <w:rsid w:val="00DA379F"/>
    <w:rsid w:val="00DA463F"/>
    <w:rsid w:val="00DA4DAF"/>
    <w:rsid w:val="00DA56D2"/>
    <w:rsid w:val="00DA5F2C"/>
    <w:rsid w:val="00DA62CD"/>
    <w:rsid w:val="00DA67EB"/>
    <w:rsid w:val="00DA78A6"/>
    <w:rsid w:val="00DB0490"/>
    <w:rsid w:val="00DB0BAA"/>
    <w:rsid w:val="00DB1C87"/>
    <w:rsid w:val="00DB2071"/>
    <w:rsid w:val="00DB22A6"/>
    <w:rsid w:val="00DB330F"/>
    <w:rsid w:val="00DB34A8"/>
    <w:rsid w:val="00DB35D2"/>
    <w:rsid w:val="00DB3D61"/>
    <w:rsid w:val="00DB4F3A"/>
    <w:rsid w:val="00DB605A"/>
    <w:rsid w:val="00DB7381"/>
    <w:rsid w:val="00DB7CE4"/>
    <w:rsid w:val="00DC055B"/>
    <w:rsid w:val="00DC3945"/>
    <w:rsid w:val="00DC3978"/>
    <w:rsid w:val="00DC42AD"/>
    <w:rsid w:val="00DC44D2"/>
    <w:rsid w:val="00DC5662"/>
    <w:rsid w:val="00DC6B5A"/>
    <w:rsid w:val="00DC6D16"/>
    <w:rsid w:val="00DC74B5"/>
    <w:rsid w:val="00DD141D"/>
    <w:rsid w:val="00DD167A"/>
    <w:rsid w:val="00DD2819"/>
    <w:rsid w:val="00DD3CC5"/>
    <w:rsid w:val="00DD4E07"/>
    <w:rsid w:val="00DD542E"/>
    <w:rsid w:val="00DD5CAF"/>
    <w:rsid w:val="00DD5EC1"/>
    <w:rsid w:val="00DD69D8"/>
    <w:rsid w:val="00DD7642"/>
    <w:rsid w:val="00DD7690"/>
    <w:rsid w:val="00DD7923"/>
    <w:rsid w:val="00DD7AB8"/>
    <w:rsid w:val="00DD7E15"/>
    <w:rsid w:val="00DD7EBC"/>
    <w:rsid w:val="00DE0947"/>
    <w:rsid w:val="00DE16E5"/>
    <w:rsid w:val="00DE179B"/>
    <w:rsid w:val="00DE1BAE"/>
    <w:rsid w:val="00DE2EA0"/>
    <w:rsid w:val="00DE3D2C"/>
    <w:rsid w:val="00DE3D65"/>
    <w:rsid w:val="00DE3E37"/>
    <w:rsid w:val="00DE7119"/>
    <w:rsid w:val="00DE7C47"/>
    <w:rsid w:val="00DF0FCC"/>
    <w:rsid w:val="00DF12D4"/>
    <w:rsid w:val="00DF13D9"/>
    <w:rsid w:val="00DF152F"/>
    <w:rsid w:val="00DF2C0C"/>
    <w:rsid w:val="00DF3896"/>
    <w:rsid w:val="00DF3FBD"/>
    <w:rsid w:val="00DF5875"/>
    <w:rsid w:val="00DF589A"/>
    <w:rsid w:val="00DF786B"/>
    <w:rsid w:val="00DF7A06"/>
    <w:rsid w:val="00E0010C"/>
    <w:rsid w:val="00E014F6"/>
    <w:rsid w:val="00E01507"/>
    <w:rsid w:val="00E0198A"/>
    <w:rsid w:val="00E021E5"/>
    <w:rsid w:val="00E0344E"/>
    <w:rsid w:val="00E0411F"/>
    <w:rsid w:val="00E04D0A"/>
    <w:rsid w:val="00E04F23"/>
    <w:rsid w:val="00E05580"/>
    <w:rsid w:val="00E05DE3"/>
    <w:rsid w:val="00E06198"/>
    <w:rsid w:val="00E06C21"/>
    <w:rsid w:val="00E06FEC"/>
    <w:rsid w:val="00E074FE"/>
    <w:rsid w:val="00E07CFB"/>
    <w:rsid w:val="00E10011"/>
    <w:rsid w:val="00E10982"/>
    <w:rsid w:val="00E10C6D"/>
    <w:rsid w:val="00E12756"/>
    <w:rsid w:val="00E13E9C"/>
    <w:rsid w:val="00E143C4"/>
    <w:rsid w:val="00E16004"/>
    <w:rsid w:val="00E162EB"/>
    <w:rsid w:val="00E167D3"/>
    <w:rsid w:val="00E20012"/>
    <w:rsid w:val="00E2050A"/>
    <w:rsid w:val="00E22824"/>
    <w:rsid w:val="00E2380D"/>
    <w:rsid w:val="00E239CE"/>
    <w:rsid w:val="00E23D89"/>
    <w:rsid w:val="00E24536"/>
    <w:rsid w:val="00E2652D"/>
    <w:rsid w:val="00E2776D"/>
    <w:rsid w:val="00E27A75"/>
    <w:rsid w:val="00E30F2F"/>
    <w:rsid w:val="00E30F69"/>
    <w:rsid w:val="00E3127B"/>
    <w:rsid w:val="00E31B41"/>
    <w:rsid w:val="00E32518"/>
    <w:rsid w:val="00E34521"/>
    <w:rsid w:val="00E34C9F"/>
    <w:rsid w:val="00E35821"/>
    <w:rsid w:val="00E35EB4"/>
    <w:rsid w:val="00E369EA"/>
    <w:rsid w:val="00E36ABB"/>
    <w:rsid w:val="00E40DC2"/>
    <w:rsid w:val="00E412E2"/>
    <w:rsid w:val="00E41520"/>
    <w:rsid w:val="00E41DFD"/>
    <w:rsid w:val="00E41F04"/>
    <w:rsid w:val="00E424AB"/>
    <w:rsid w:val="00E43F05"/>
    <w:rsid w:val="00E44079"/>
    <w:rsid w:val="00E44123"/>
    <w:rsid w:val="00E45969"/>
    <w:rsid w:val="00E463F4"/>
    <w:rsid w:val="00E47D0C"/>
    <w:rsid w:val="00E50128"/>
    <w:rsid w:val="00E501D7"/>
    <w:rsid w:val="00E5058D"/>
    <w:rsid w:val="00E521C4"/>
    <w:rsid w:val="00E53225"/>
    <w:rsid w:val="00E54F3B"/>
    <w:rsid w:val="00E55F98"/>
    <w:rsid w:val="00E56A18"/>
    <w:rsid w:val="00E570F9"/>
    <w:rsid w:val="00E57710"/>
    <w:rsid w:val="00E57DD7"/>
    <w:rsid w:val="00E6000C"/>
    <w:rsid w:val="00E61315"/>
    <w:rsid w:val="00E615D1"/>
    <w:rsid w:val="00E61EA2"/>
    <w:rsid w:val="00E62457"/>
    <w:rsid w:val="00E62761"/>
    <w:rsid w:val="00E633EA"/>
    <w:rsid w:val="00E63A40"/>
    <w:rsid w:val="00E650D2"/>
    <w:rsid w:val="00E651C2"/>
    <w:rsid w:val="00E6538B"/>
    <w:rsid w:val="00E661C6"/>
    <w:rsid w:val="00E66255"/>
    <w:rsid w:val="00E66297"/>
    <w:rsid w:val="00E66561"/>
    <w:rsid w:val="00E66AD9"/>
    <w:rsid w:val="00E67343"/>
    <w:rsid w:val="00E7095A"/>
    <w:rsid w:val="00E71751"/>
    <w:rsid w:val="00E731FF"/>
    <w:rsid w:val="00E7330B"/>
    <w:rsid w:val="00E74DEC"/>
    <w:rsid w:val="00E75C69"/>
    <w:rsid w:val="00E75CB2"/>
    <w:rsid w:val="00E76BCF"/>
    <w:rsid w:val="00E8212C"/>
    <w:rsid w:val="00E82297"/>
    <w:rsid w:val="00E82AF8"/>
    <w:rsid w:val="00E82CAF"/>
    <w:rsid w:val="00E83C61"/>
    <w:rsid w:val="00E83EBE"/>
    <w:rsid w:val="00E84514"/>
    <w:rsid w:val="00E84E9E"/>
    <w:rsid w:val="00E84F97"/>
    <w:rsid w:val="00E859D4"/>
    <w:rsid w:val="00E85AA9"/>
    <w:rsid w:val="00E85DA4"/>
    <w:rsid w:val="00E91639"/>
    <w:rsid w:val="00E91993"/>
    <w:rsid w:val="00E9299E"/>
    <w:rsid w:val="00E92A66"/>
    <w:rsid w:val="00E92EA0"/>
    <w:rsid w:val="00E9505F"/>
    <w:rsid w:val="00E956E2"/>
    <w:rsid w:val="00E967C9"/>
    <w:rsid w:val="00E97718"/>
    <w:rsid w:val="00E97BA4"/>
    <w:rsid w:val="00E97EDC"/>
    <w:rsid w:val="00EA177B"/>
    <w:rsid w:val="00EA21A3"/>
    <w:rsid w:val="00EA25C4"/>
    <w:rsid w:val="00EA3629"/>
    <w:rsid w:val="00EA421F"/>
    <w:rsid w:val="00EA4AEF"/>
    <w:rsid w:val="00EA772D"/>
    <w:rsid w:val="00EB0190"/>
    <w:rsid w:val="00EB0937"/>
    <w:rsid w:val="00EB0B58"/>
    <w:rsid w:val="00EB3873"/>
    <w:rsid w:val="00EB45BD"/>
    <w:rsid w:val="00EB4C50"/>
    <w:rsid w:val="00EB4C96"/>
    <w:rsid w:val="00EB5643"/>
    <w:rsid w:val="00EB5699"/>
    <w:rsid w:val="00EB57AA"/>
    <w:rsid w:val="00EB60E3"/>
    <w:rsid w:val="00EB66AB"/>
    <w:rsid w:val="00EC0775"/>
    <w:rsid w:val="00EC1E76"/>
    <w:rsid w:val="00EC2C86"/>
    <w:rsid w:val="00EC2CB7"/>
    <w:rsid w:val="00EC4C0E"/>
    <w:rsid w:val="00EC5D35"/>
    <w:rsid w:val="00EC6A45"/>
    <w:rsid w:val="00EC6BA3"/>
    <w:rsid w:val="00EC71A9"/>
    <w:rsid w:val="00EC71CC"/>
    <w:rsid w:val="00EC76E6"/>
    <w:rsid w:val="00ED0008"/>
    <w:rsid w:val="00ED0D3E"/>
    <w:rsid w:val="00ED11F7"/>
    <w:rsid w:val="00ED1655"/>
    <w:rsid w:val="00ED18E7"/>
    <w:rsid w:val="00ED2D9B"/>
    <w:rsid w:val="00ED39B3"/>
    <w:rsid w:val="00ED3CAB"/>
    <w:rsid w:val="00ED6DFF"/>
    <w:rsid w:val="00EE0467"/>
    <w:rsid w:val="00EE0F3A"/>
    <w:rsid w:val="00EE15F5"/>
    <w:rsid w:val="00EE1BE4"/>
    <w:rsid w:val="00EE2842"/>
    <w:rsid w:val="00EE2BEF"/>
    <w:rsid w:val="00EE37B1"/>
    <w:rsid w:val="00EE3918"/>
    <w:rsid w:val="00EE48CE"/>
    <w:rsid w:val="00EE4D12"/>
    <w:rsid w:val="00EE5471"/>
    <w:rsid w:val="00EE5633"/>
    <w:rsid w:val="00EE6A22"/>
    <w:rsid w:val="00EE7ED1"/>
    <w:rsid w:val="00EF17BD"/>
    <w:rsid w:val="00EF2194"/>
    <w:rsid w:val="00EF346D"/>
    <w:rsid w:val="00EF4954"/>
    <w:rsid w:val="00EF766D"/>
    <w:rsid w:val="00EF7C00"/>
    <w:rsid w:val="00F00771"/>
    <w:rsid w:val="00F011AF"/>
    <w:rsid w:val="00F01607"/>
    <w:rsid w:val="00F034D8"/>
    <w:rsid w:val="00F043CE"/>
    <w:rsid w:val="00F056A1"/>
    <w:rsid w:val="00F06914"/>
    <w:rsid w:val="00F06CC4"/>
    <w:rsid w:val="00F072F6"/>
    <w:rsid w:val="00F074A4"/>
    <w:rsid w:val="00F07A36"/>
    <w:rsid w:val="00F10C90"/>
    <w:rsid w:val="00F1155B"/>
    <w:rsid w:val="00F115FE"/>
    <w:rsid w:val="00F142F2"/>
    <w:rsid w:val="00F152A0"/>
    <w:rsid w:val="00F153BA"/>
    <w:rsid w:val="00F15529"/>
    <w:rsid w:val="00F16B10"/>
    <w:rsid w:val="00F1740E"/>
    <w:rsid w:val="00F2035F"/>
    <w:rsid w:val="00F20D5F"/>
    <w:rsid w:val="00F211AD"/>
    <w:rsid w:val="00F216F5"/>
    <w:rsid w:val="00F218BC"/>
    <w:rsid w:val="00F21B7E"/>
    <w:rsid w:val="00F227A2"/>
    <w:rsid w:val="00F23721"/>
    <w:rsid w:val="00F23CB1"/>
    <w:rsid w:val="00F254FD"/>
    <w:rsid w:val="00F261D3"/>
    <w:rsid w:val="00F263C2"/>
    <w:rsid w:val="00F26C6F"/>
    <w:rsid w:val="00F27B9D"/>
    <w:rsid w:val="00F30537"/>
    <w:rsid w:val="00F30EDC"/>
    <w:rsid w:val="00F312C9"/>
    <w:rsid w:val="00F313CB"/>
    <w:rsid w:val="00F315C9"/>
    <w:rsid w:val="00F31BC8"/>
    <w:rsid w:val="00F32157"/>
    <w:rsid w:val="00F32162"/>
    <w:rsid w:val="00F32456"/>
    <w:rsid w:val="00F33496"/>
    <w:rsid w:val="00F33EBE"/>
    <w:rsid w:val="00F34A4F"/>
    <w:rsid w:val="00F35162"/>
    <w:rsid w:val="00F353DA"/>
    <w:rsid w:val="00F354DE"/>
    <w:rsid w:val="00F3608F"/>
    <w:rsid w:val="00F4033E"/>
    <w:rsid w:val="00F407FA"/>
    <w:rsid w:val="00F41107"/>
    <w:rsid w:val="00F422E6"/>
    <w:rsid w:val="00F4255F"/>
    <w:rsid w:val="00F4270F"/>
    <w:rsid w:val="00F43095"/>
    <w:rsid w:val="00F4396F"/>
    <w:rsid w:val="00F4415B"/>
    <w:rsid w:val="00F451E3"/>
    <w:rsid w:val="00F45394"/>
    <w:rsid w:val="00F4568A"/>
    <w:rsid w:val="00F45DC4"/>
    <w:rsid w:val="00F45F23"/>
    <w:rsid w:val="00F46058"/>
    <w:rsid w:val="00F46FCB"/>
    <w:rsid w:val="00F51B55"/>
    <w:rsid w:val="00F51E15"/>
    <w:rsid w:val="00F52325"/>
    <w:rsid w:val="00F52A58"/>
    <w:rsid w:val="00F52F74"/>
    <w:rsid w:val="00F53C0F"/>
    <w:rsid w:val="00F53FE1"/>
    <w:rsid w:val="00F55288"/>
    <w:rsid w:val="00F554D9"/>
    <w:rsid w:val="00F55BCA"/>
    <w:rsid w:val="00F56116"/>
    <w:rsid w:val="00F575D2"/>
    <w:rsid w:val="00F57803"/>
    <w:rsid w:val="00F57D14"/>
    <w:rsid w:val="00F57FD6"/>
    <w:rsid w:val="00F60514"/>
    <w:rsid w:val="00F6091A"/>
    <w:rsid w:val="00F60B16"/>
    <w:rsid w:val="00F60E75"/>
    <w:rsid w:val="00F632EC"/>
    <w:rsid w:val="00F6341A"/>
    <w:rsid w:val="00F63842"/>
    <w:rsid w:val="00F65C67"/>
    <w:rsid w:val="00F66D3F"/>
    <w:rsid w:val="00F66E2F"/>
    <w:rsid w:val="00F6733F"/>
    <w:rsid w:val="00F677AA"/>
    <w:rsid w:val="00F678D7"/>
    <w:rsid w:val="00F708D2"/>
    <w:rsid w:val="00F7099E"/>
    <w:rsid w:val="00F715AF"/>
    <w:rsid w:val="00F73051"/>
    <w:rsid w:val="00F732D6"/>
    <w:rsid w:val="00F73D1F"/>
    <w:rsid w:val="00F76894"/>
    <w:rsid w:val="00F76B56"/>
    <w:rsid w:val="00F76F87"/>
    <w:rsid w:val="00F8036A"/>
    <w:rsid w:val="00F8110F"/>
    <w:rsid w:val="00F81943"/>
    <w:rsid w:val="00F81CE2"/>
    <w:rsid w:val="00F826FC"/>
    <w:rsid w:val="00F82823"/>
    <w:rsid w:val="00F8316C"/>
    <w:rsid w:val="00F845CF"/>
    <w:rsid w:val="00F84DA5"/>
    <w:rsid w:val="00F851E2"/>
    <w:rsid w:val="00F856E2"/>
    <w:rsid w:val="00F874DD"/>
    <w:rsid w:val="00F90E73"/>
    <w:rsid w:val="00F913B7"/>
    <w:rsid w:val="00F92A35"/>
    <w:rsid w:val="00F92CC1"/>
    <w:rsid w:val="00F92D8B"/>
    <w:rsid w:val="00F97FB4"/>
    <w:rsid w:val="00FA00DB"/>
    <w:rsid w:val="00FA04C0"/>
    <w:rsid w:val="00FA0900"/>
    <w:rsid w:val="00FA0F91"/>
    <w:rsid w:val="00FA10FB"/>
    <w:rsid w:val="00FA1E56"/>
    <w:rsid w:val="00FA29AE"/>
    <w:rsid w:val="00FA2C2A"/>
    <w:rsid w:val="00FA2E09"/>
    <w:rsid w:val="00FA416A"/>
    <w:rsid w:val="00FA4189"/>
    <w:rsid w:val="00FA4906"/>
    <w:rsid w:val="00FA67BD"/>
    <w:rsid w:val="00FA7048"/>
    <w:rsid w:val="00FA7A6C"/>
    <w:rsid w:val="00FA7C3D"/>
    <w:rsid w:val="00FB12B6"/>
    <w:rsid w:val="00FB1551"/>
    <w:rsid w:val="00FB1625"/>
    <w:rsid w:val="00FB1C6C"/>
    <w:rsid w:val="00FB29D3"/>
    <w:rsid w:val="00FB4234"/>
    <w:rsid w:val="00FB5D1A"/>
    <w:rsid w:val="00FB777F"/>
    <w:rsid w:val="00FC0258"/>
    <w:rsid w:val="00FC0468"/>
    <w:rsid w:val="00FC15D2"/>
    <w:rsid w:val="00FC2DA3"/>
    <w:rsid w:val="00FC2EA6"/>
    <w:rsid w:val="00FC311C"/>
    <w:rsid w:val="00FC41AD"/>
    <w:rsid w:val="00FC44AF"/>
    <w:rsid w:val="00FC54D5"/>
    <w:rsid w:val="00FC55FC"/>
    <w:rsid w:val="00FC5634"/>
    <w:rsid w:val="00FC5EBA"/>
    <w:rsid w:val="00FC5FF7"/>
    <w:rsid w:val="00FC6892"/>
    <w:rsid w:val="00FC7A12"/>
    <w:rsid w:val="00FC7AD1"/>
    <w:rsid w:val="00FC7CCF"/>
    <w:rsid w:val="00FD1924"/>
    <w:rsid w:val="00FD245D"/>
    <w:rsid w:val="00FD26C6"/>
    <w:rsid w:val="00FD34F1"/>
    <w:rsid w:val="00FE0580"/>
    <w:rsid w:val="00FE068E"/>
    <w:rsid w:val="00FE1C26"/>
    <w:rsid w:val="00FE22DD"/>
    <w:rsid w:val="00FE384E"/>
    <w:rsid w:val="00FE3C8B"/>
    <w:rsid w:val="00FE3CE3"/>
    <w:rsid w:val="00FE4856"/>
    <w:rsid w:val="00FE4907"/>
    <w:rsid w:val="00FE5316"/>
    <w:rsid w:val="00FE5550"/>
    <w:rsid w:val="00FE56B1"/>
    <w:rsid w:val="00FE783D"/>
    <w:rsid w:val="00FF0ECA"/>
    <w:rsid w:val="00FF1EB6"/>
    <w:rsid w:val="00FF2281"/>
    <w:rsid w:val="00FF28D9"/>
    <w:rsid w:val="00FF3296"/>
    <w:rsid w:val="00FF3384"/>
    <w:rsid w:val="00FF3AA3"/>
    <w:rsid w:val="00FF407D"/>
    <w:rsid w:val="00FF44D6"/>
    <w:rsid w:val="00FF4698"/>
    <w:rsid w:val="00FF4C27"/>
    <w:rsid w:val="00FF4F67"/>
    <w:rsid w:val="00FF5B9A"/>
    <w:rsid w:val="00FF5DE9"/>
    <w:rsid w:val="00FF620B"/>
    <w:rsid w:val="00FF6B7C"/>
    <w:rsid w:val="00FF6F5B"/>
    <w:rsid w:val="00FF7692"/>
    <w:rsid w:val="00FF77D5"/>
    <w:rsid w:val="00FF7A6C"/>
    <w:rsid w:val="00FF7C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semiHidden="0" w:uiPriority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2EFF"/>
    <w:pPr>
      <w:spacing w:after="200" w:line="276" w:lineRule="auto"/>
    </w:pPr>
    <w:rPr>
      <w:rFonts w:ascii="Calibri" w:eastAsia="Calibri" w:hAnsi="Calibri" w:cs="Calibri"/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CC6FDC"/>
    <w:pPr>
      <w:keepNext/>
      <w:outlineLvl w:val="0"/>
    </w:pPr>
    <w:rPr>
      <w:rFonts w:ascii="Arial Narrow" w:hAnsi="Arial Narrow"/>
      <w:i/>
      <w:iCs/>
      <w:lang w:val="ro-RO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44D4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104083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C39E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qFormat/>
    <w:rsid w:val="00376949"/>
    <w:pPr>
      <w:spacing w:before="240" w:after="60"/>
      <w:outlineLvl w:val="4"/>
    </w:pPr>
    <w:rPr>
      <w:rFonts w:eastAsia="Times New Roman" w:cs="Times New Roman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D301D4"/>
    <w:rPr>
      <w:color w:val="0000FF"/>
      <w:u w:val="single"/>
    </w:rPr>
  </w:style>
  <w:style w:type="table" w:styleId="TableGrid">
    <w:name w:val="Table Grid"/>
    <w:basedOn w:val="TableNormal"/>
    <w:uiPriority w:val="59"/>
    <w:rsid w:val="00D301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semiHidden/>
    <w:rsid w:val="00CB520F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rsid w:val="00DA62CD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DA62CD"/>
  </w:style>
  <w:style w:type="paragraph" w:styleId="NormalWeb">
    <w:name w:val="Normal (Web)"/>
    <w:basedOn w:val="Normal"/>
    <w:uiPriority w:val="99"/>
    <w:rsid w:val="00E83C61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rsid w:val="0059067C"/>
    <w:pPr>
      <w:tabs>
        <w:tab w:val="center" w:pos="4320"/>
        <w:tab w:val="right" w:pos="8640"/>
      </w:tabs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uiPriority w:val="22"/>
    <w:qFormat/>
    <w:rsid w:val="00E10C6D"/>
    <w:rPr>
      <w:b/>
      <w:bCs/>
    </w:rPr>
  </w:style>
  <w:style w:type="character" w:styleId="Emphasis">
    <w:name w:val="Emphasis"/>
    <w:uiPriority w:val="20"/>
    <w:qFormat/>
    <w:rsid w:val="00D61402"/>
    <w:rPr>
      <w:i/>
      <w:iCs/>
    </w:rPr>
  </w:style>
  <w:style w:type="character" w:customStyle="1" w:styleId="style44">
    <w:name w:val="style44"/>
    <w:basedOn w:val="DefaultParagraphFont"/>
    <w:rsid w:val="009C09DC"/>
  </w:style>
  <w:style w:type="paragraph" w:styleId="ListParagraph">
    <w:name w:val="List Paragraph"/>
    <w:aliases w:val="Antes de enumeración,body 2,List Paragraph1,Normal bullet 2,List Paragraph11,Listă colorată - Accentuare 11,Bullet,Citation List"/>
    <w:basedOn w:val="Normal"/>
    <w:link w:val="ListParagraphChar"/>
    <w:uiPriority w:val="34"/>
    <w:qFormat/>
    <w:rsid w:val="00E0411F"/>
    <w:pPr>
      <w:ind w:left="720"/>
      <w:contextualSpacing/>
    </w:pPr>
    <w:rPr>
      <w:rFonts w:eastAsia="Times New Roman" w:cs="Times New Roman"/>
      <w:lang w:val="ro-RO" w:eastAsia="ro-RO"/>
    </w:rPr>
  </w:style>
  <w:style w:type="character" w:customStyle="1" w:styleId="Heading5Char">
    <w:name w:val="Heading 5 Char"/>
    <w:link w:val="Heading5"/>
    <w:rsid w:val="00376949"/>
    <w:rPr>
      <w:rFonts w:ascii="Calibri" w:eastAsia="Times New Roman" w:hAnsi="Calibri" w:cs="Times New Roman"/>
      <w:b/>
      <w:bCs/>
      <w:i/>
      <w:iCs/>
      <w:sz w:val="26"/>
      <w:szCs w:val="26"/>
      <w:lang w:val="en-US" w:eastAsia="en-US"/>
    </w:rPr>
  </w:style>
  <w:style w:type="character" w:customStyle="1" w:styleId="Heading3Char">
    <w:name w:val="Heading 3 Char"/>
    <w:link w:val="Heading3"/>
    <w:rsid w:val="00104083"/>
    <w:rPr>
      <w:rFonts w:ascii="Cambria" w:eastAsia="Times New Roman" w:hAnsi="Cambria" w:cs="Times New Roman"/>
      <w:b/>
      <w:bCs/>
      <w:sz w:val="26"/>
      <w:szCs w:val="26"/>
      <w:lang w:val="en-US" w:eastAsia="en-US"/>
    </w:rPr>
  </w:style>
  <w:style w:type="paragraph" w:styleId="NoSpacing">
    <w:name w:val="No Spacing"/>
    <w:uiPriority w:val="1"/>
    <w:qFormat/>
    <w:rsid w:val="00943DC8"/>
    <w:rPr>
      <w:sz w:val="24"/>
      <w:szCs w:val="24"/>
    </w:rPr>
  </w:style>
  <w:style w:type="character" w:customStyle="1" w:styleId="shorttext">
    <w:name w:val="short_text"/>
    <w:basedOn w:val="DefaultParagraphFont"/>
    <w:rsid w:val="00B403F8"/>
  </w:style>
  <w:style w:type="character" w:customStyle="1" w:styleId="textres">
    <w:name w:val="textres"/>
    <w:basedOn w:val="DefaultParagraphFont"/>
    <w:rsid w:val="00B403F8"/>
  </w:style>
  <w:style w:type="character" w:customStyle="1" w:styleId="longtext">
    <w:name w:val="long_text"/>
    <w:basedOn w:val="DefaultParagraphFont"/>
    <w:rsid w:val="00B94EAC"/>
  </w:style>
  <w:style w:type="character" w:customStyle="1" w:styleId="HeaderChar">
    <w:name w:val="Header Char"/>
    <w:link w:val="Header"/>
    <w:uiPriority w:val="99"/>
    <w:rsid w:val="00E34521"/>
    <w:rPr>
      <w:sz w:val="24"/>
      <w:szCs w:val="24"/>
      <w:lang w:val="en-US" w:eastAsia="en-US"/>
    </w:rPr>
  </w:style>
  <w:style w:type="character" w:customStyle="1" w:styleId="apple-converted-space">
    <w:name w:val="apple-converted-space"/>
    <w:rsid w:val="00CB1AE9"/>
  </w:style>
  <w:style w:type="paragraph" w:customStyle="1" w:styleId="text">
    <w:name w:val="text"/>
    <w:basedOn w:val="Normal"/>
    <w:rsid w:val="00CF3542"/>
    <w:rPr>
      <w:noProof/>
      <w:lang w:val="ro-RO" w:eastAsia="ro-RO"/>
    </w:rPr>
  </w:style>
  <w:style w:type="character" w:customStyle="1" w:styleId="ListParagraphChar">
    <w:name w:val="List Paragraph Char"/>
    <w:aliases w:val="Antes de enumeración Char,body 2 Char,List Paragraph1 Char,Normal bullet 2 Char,List Paragraph11 Char,Listă colorată - Accentuare 11 Char,Bullet Char,Citation List Char"/>
    <w:link w:val="ListParagraph"/>
    <w:uiPriority w:val="34"/>
    <w:locked/>
    <w:rsid w:val="00524FEC"/>
    <w:rPr>
      <w:rFonts w:ascii="Calibri" w:hAnsi="Calibri"/>
      <w:sz w:val="22"/>
      <w:szCs w:val="22"/>
      <w:lang w:val="ro-RO" w:eastAsia="ro-RO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24FEC"/>
    <w:pPr>
      <w:spacing w:after="0" w:line="240" w:lineRule="auto"/>
      <w:ind w:left="1701"/>
      <w:jc w:val="both"/>
    </w:pPr>
    <w:rPr>
      <w:rFonts w:ascii="Trebuchet MS" w:eastAsia="MS Mincho" w:hAnsi="Trebuchet MS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24FEC"/>
    <w:rPr>
      <w:rFonts w:ascii="Trebuchet MS" w:eastAsia="MS Mincho" w:hAnsi="Trebuchet MS"/>
    </w:rPr>
  </w:style>
  <w:style w:type="character" w:styleId="FootnoteReference">
    <w:name w:val="footnote reference"/>
    <w:basedOn w:val="DefaultParagraphFont"/>
    <w:uiPriority w:val="99"/>
    <w:semiHidden/>
    <w:unhideWhenUsed/>
    <w:rsid w:val="00524FEC"/>
    <w:rPr>
      <w:vertAlign w:val="superscript"/>
    </w:rPr>
  </w:style>
  <w:style w:type="table" w:customStyle="1" w:styleId="TableGrid11">
    <w:name w:val="Table Grid11"/>
    <w:basedOn w:val="TableNormal"/>
    <w:next w:val="TableGrid"/>
    <w:uiPriority w:val="59"/>
    <w:rsid w:val="00524FEC"/>
    <w:rPr>
      <w:rFonts w:ascii="Cambria" w:eastAsia="MS Mincho" w:hAnsi="Cambria"/>
      <w:lang w:val="ro-RO" w:eastAsia="ro-R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oterChar">
    <w:name w:val="Footer Char"/>
    <w:link w:val="Footer"/>
    <w:uiPriority w:val="99"/>
    <w:rsid w:val="00170A79"/>
    <w:rPr>
      <w:rFonts w:ascii="Calibri" w:eastAsia="Calibri" w:hAnsi="Calibri" w:cs="Calibri"/>
      <w:sz w:val="22"/>
      <w:szCs w:val="22"/>
    </w:rPr>
  </w:style>
  <w:style w:type="paragraph" w:customStyle="1" w:styleId="Default">
    <w:name w:val="Default"/>
    <w:rsid w:val="008F300F"/>
    <w:pPr>
      <w:autoSpaceDE w:val="0"/>
      <w:autoSpaceDN w:val="0"/>
      <w:adjustRightInd w:val="0"/>
    </w:pPr>
    <w:rPr>
      <w:rFonts w:ascii="Trebuchet MS" w:hAnsi="Trebuchet MS" w:cs="Trebuchet MS"/>
      <w:color w:val="00000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C39E8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</w:rPr>
  </w:style>
  <w:style w:type="character" w:customStyle="1" w:styleId="Heading1Char">
    <w:name w:val="Heading 1 Char"/>
    <w:basedOn w:val="DefaultParagraphFont"/>
    <w:link w:val="Heading1"/>
    <w:rsid w:val="00001C2E"/>
    <w:rPr>
      <w:rFonts w:ascii="Arial Narrow" w:eastAsia="Calibri" w:hAnsi="Arial Narrow" w:cs="Calibri"/>
      <w:i/>
      <w:iCs/>
      <w:sz w:val="22"/>
      <w:szCs w:val="22"/>
      <w:lang w:val="ro-RO"/>
    </w:rPr>
  </w:style>
  <w:style w:type="character" w:styleId="FollowedHyperlink">
    <w:name w:val="FollowedHyperlink"/>
    <w:basedOn w:val="DefaultParagraphFont"/>
    <w:uiPriority w:val="99"/>
    <w:semiHidden/>
    <w:unhideWhenUsed/>
    <w:rsid w:val="00001C2E"/>
    <w:rPr>
      <w:color w:val="800080" w:themeColor="followedHyperlink"/>
      <w:u w:val="single"/>
    </w:rPr>
  </w:style>
  <w:style w:type="character" w:customStyle="1" w:styleId="BalloonTextChar">
    <w:name w:val="Balloon Text Char"/>
    <w:basedOn w:val="DefaultParagraphFont"/>
    <w:link w:val="BalloonText"/>
    <w:semiHidden/>
    <w:rsid w:val="00001C2E"/>
    <w:rPr>
      <w:rFonts w:ascii="Tahoma" w:eastAsia="Calibri" w:hAnsi="Tahoma" w:cs="Tahoma"/>
      <w:sz w:val="16"/>
      <w:szCs w:val="16"/>
    </w:rPr>
  </w:style>
  <w:style w:type="character" w:customStyle="1" w:styleId="MeniuneNerezolvat1">
    <w:name w:val="Mențiune Nerezolvat1"/>
    <w:basedOn w:val="DefaultParagraphFont"/>
    <w:uiPriority w:val="99"/>
    <w:semiHidden/>
    <w:unhideWhenUsed/>
    <w:rsid w:val="00845CAD"/>
    <w:rPr>
      <w:color w:val="808080"/>
      <w:shd w:val="clear" w:color="auto" w:fill="E6E6E6"/>
    </w:rPr>
  </w:style>
  <w:style w:type="character" w:customStyle="1" w:styleId="tpa1">
    <w:name w:val="tpa1"/>
    <w:rsid w:val="00507928"/>
    <w:rPr>
      <w:rFonts w:cs="Times New Roman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44D4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E2050A"/>
    <w:pPr>
      <w:spacing w:after="120" w:line="259" w:lineRule="auto"/>
      <w:ind w:left="283"/>
    </w:pPr>
    <w:rPr>
      <w:rFonts w:eastAsia="Times New Roman" w:cs="Times New Roman"/>
      <w:lang w:val="ro-RO" w:eastAsia="ro-RO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E2050A"/>
    <w:rPr>
      <w:rFonts w:ascii="Calibri" w:hAnsi="Calibri"/>
      <w:sz w:val="22"/>
      <w:szCs w:val="22"/>
      <w:lang w:val="ro-RO" w:eastAsia="ro-RO"/>
    </w:rPr>
  </w:style>
  <w:style w:type="paragraph" w:styleId="Subtitle">
    <w:name w:val="Subtitle"/>
    <w:basedOn w:val="Normal"/>
    <w:link w:val="SubtitleChar"/>
    <w:qFormat/>
    <w:rsid w:val="00E2050A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val="ro-RO" w:eastAsia="ro-RO"/>
    </w:rPr>
  </w:style>
  <w:style w:type="character" w:customStyle="1" w:styleId="SubtitleChar">
    <w:name w:val="Subtitle Char"/>
    <w:basedOn w:val="DefaultParagraphFont"/>
    <w:link w:val="Subtitle"/>
    <w:rsid w:val="00E2050A"/>
    <w:rPr>
      <w:sz w:val="28"/>
      <w:szCs w:val="24"/>
      <w:lang w:val="ro-RO" w:eastAsia="ro-RO"/>
    </w:rPr>
  </w:style>
  <w:style w:type="paragraph" w:customStyle="1" w:styleId="yiv3513681687msonormal">
    <w:name w:val="yiv3513681687msonormal"/>
    <w:basedOn w:val="Normal"/>
    <w:rsid w:val="002943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o-RO" w:eastAsia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0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1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4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44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37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962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697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4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3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2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3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4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5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7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7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8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0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1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192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386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63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07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6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0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7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1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4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69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4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6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69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8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26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40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5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6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33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01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49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9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7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7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3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29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7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3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0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63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090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96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15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426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87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952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1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18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18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51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627765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45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7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6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7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99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832836">
      <w:bodyDiv w:val="1"/>
      <w:marLeft w:val="6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67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905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83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024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77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93994">
      <w:bodyDiv w:val="1"/>
      <w:marLeft w:val="6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15115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147528">
              <w:marLeft w:val="0"/>
              <w:marRight w:val="0"/>
              <w:marTop w:val="0"/>
              <w:marBottom w:val="0"/>
              <w:divBdr>
                <w:top w:val="single" w:sz="6" w:space="0" w:color="3162A6"/>
                <w:left w:val="single" w:sz="2" w:space="0" w:color="auto"/>
                <w:bottom w:val="single" w:sz="6" w:space="0" w:color="C1C1C1"/>
                <w:right w:val="single" w:sz="2" w:space="0" w:color="auto"/>
              </w:divBdr>
              <w:divsChild>
                <w:div w:id="119703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213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343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9149204">
                              <w:blockQuote w:val="1"/>
                              <w:marLeft w:val="75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single" w:sz="12" w:space="4" w:color="1010FF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7585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1762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9663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6789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890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6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68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2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280103">
          <w:blockQuote w:val="1"/>
          <w:marLeft w:val="75"/>
          <w:marRight w:val="720"/>
          <w:marTop w:val="100"/>
          <w:marBottom w:val="100"/>
          <w:divBdr>
            <w:top w:val="none" w:sz="0" w:space="0" w:color="auto"/>
            <w:left w:val="single" w:sz="12" w:space="4" w:color="1010FF"/>
            <w:bottom w:val="none" w:sz="0" w:space="0" w:color="auto"/>
            <w:right w:val="none" w:sz="0" w:space="0" w:color="auto"/>
          </w:divBdr>
          <w:divsChild>
            <w:div w:id="116786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594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208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23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007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663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332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562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700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383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398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691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548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049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30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18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75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084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63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49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67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25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4691">
      <w:bodyDiv w:val="1"/>
      <w:marLeft w:val="6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7617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821509">
              <w:marLeft w:val="0"/>
              <w:marRight w:val="0"/>
              <w:marTop w:val="0"/>
              <w:marBottom w:val="0"/>
              <w:divBdr>
                <w:top w:val="single" w:sz="6" w:space="0" w:color="3162A6"/>
                <w:left w:val="single" w:sz="2" w:space="0" w:color="auto"/>
                <w:bottom w:val="single" w:sz="6" w:space="0" w:color="C1C1C1"/>
                <w:right w:val="single" w:sz="2" w:space="0" w:color="auto"/>
              </w:divBdr>
              <w:divsChild>
                <w:div w:id="147750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3646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4" w:color="E6E6E6"/>
                        <w:left w:val="single" w:sz="6" w:space="2" w:color="E6E6E6"/>
                        <w:bottom w:val="single" w:sz="6" w:space="4" w:color="E6E6E6"/>
                        <w:right w:val="single" w:sz="6" w:space="4" w:color="E6E6E6"/>
                      </w:divBdr>
                      <w:divsChild>
                        <w:div w:id="1693070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406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021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8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7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97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72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8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42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2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2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2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71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1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48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20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1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47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80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82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7FF71E-22B6-4774-8C44-345C8E7BDA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277</Words>
  <Characters>1584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>ROMALIMENTA</vt:lpstr>
      <vt:lpstr>ROMALIMENTA</vt:lpstr>
    </vt:vector>
  </TitlesOfParts>
  <Company>r</Company>
  <LinksUpToDate>false</LinksUpToDate>
  <CharactersWithSpaces>1858</CharactersWithSpaces>
  <SharedDoc>false</SharedDoc>
  <HLinks>
    <vt:vector size="24" baseType="variant">
      <vt:variant>
        <vt:i4>524341</vt:i4>
      </vt:variant>
      <vt:variant>
        <vt:i4>3</vt:i4>
      </vt:variant>
      <vt:variant>
        <vt:i4>0</vt:i4>
      </vt:variant>
      <vt:variant>
        <vt:i4>5</vt:i4>
      </vt:variant>
      <vt:variant>
        <vt:lpwstr>mailto:galpnb@yahoo.ro</vt:lpwstr>
      </vt:variant>
      <vt:variant>
        <vt:lpwstr/>
      </vt:variant>
      <vt:variant>
        <vt:i4>983121</vt:i4>
      </vt:variant>
      <vt:variant>
        <vt:i4>0</vt:i4>
      </vt:variant>
      <vt:variant>
        <vt:i4>0</vt:i4>
      </vt:variant>
      <vt:variant>
        <vt:i4>5</vt:i4>
      </vt:variant>
      <vt:variant>
        <vt:lpwstr>http://www.galpnb.ro/</vt:lpwstr>
      </vt:variant>
      <vt:variant>
        <vt:lpwstr/>
      </vt:variant>
      <vt:variant>
        <vt:i4>7995499</vt:i4>
      </vt:variant>
      <vt:variant>
        <vt:i4>-1</vt:i4>
      </vt:variant>
      <vt:variant>
        <vt:i4>2051</vt:i4>
      </vt:variant>
      <vt:variant>
        <vt:i4>4</vt:i4>
      </vt:variant>
      <vt:variant>
        <vt:lpwstr>http://www.madr.ro/apel.php?id</vt:lpwstr>
      </vt:variant>
      <vt:variant>
        <vt:lpwstr/>
      </vt:variant>
      <vt:variant>
        <vt:i4>5570579</vt:i4>
      </vt:variant>
      <vt:variant>
        <vt:i4>-1</vt:i4>
      </vt:variant>
      <vt:variant>
        <vt:i4>2051</vt:i4>
      </vt:variant>
      <vt:variant>
        <vt:i4>1</vt:i4>
      </vt:variant>
      <vt:variant>
        <vt:lpwstr>http://galsomestransilvan.ro/wp-content/uploads/image/top/leader.png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ROMALIMENTA</dc:title>
  <dc:creator>ruxandra</dc:creator>
  <cp:lastModifiedBy>Lenovo</cp:lastModifiedBy>
  <cp:revision>2</cp:revision>
  <cp:lastPrinted>2016-06-09T12:33:00Z</cp:lastPrinted>
  <dcterms:created xsi:type="dcterms:W3CDTF">2018-06-27T06:13:00Z</dcterms:created>
  <dcterms:modified xsi:type="dcterms:W3CDTF">2018-06-27T06:13:00Z</dcterms:modified>
</cp:coreProperties>
</file>